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B2B32B" w14:textId="3B7813C0" w:rsidR="00D208BD" w:rsidRPr="00D208BD" w:rsidRDefault="00D208BD" w:rsidP="00D208BD">
      <w:pPr>
        <w:pStyle w:val="Basisalinea"/>
        <w:spacing w:line="276" w:lineRule="auto"/>
        <w:ind w:left="1418" w:right="2550"/>
        <w:jc w:val="both"/>
        <w:rPr>
          <w:rFonts w:ascii="Calibri" w:hAnsi="Calibri" w:cs="Calibri"/>
          <w:color w:val="auto"/>
          <w:sz w:val="22"/>
          <w:szCs w:val="22"/>
          <w:lang w:val="nl-NL"/>
        </w:rPr>
      </w:pPr>
      <w:r w:rsidRPr="00D208BD">
        <w:rPr>
          <w:rFonts w:ascii="Calibri" w:hAnsi="Calibri" w:cs="Calibri"/>
          <w:color w:val="auto"/>
          <w:sz w:val="22"/>
          <w:szCs w:val="22"/>
          <w:lang w:val="nl-NL"/>
        </w:rPr>
        <w:t>Aan de ouders/verzorgers van onze le</w:t>
      </w:r>
      <w:r>
        <w:rPr>
          <w:rFonts w:ascii="Calibri" w:hAnsi="Calibri" w:cs="Calibri"/>
          <w:color w:val="auto"/>
          <w:sz w:val="22"/>
          <w:szCs w:val="22"/>
          <w:lang w:val="nl-NL"/>
        </w:rPr>
        <w:t>erlingen</w:t>
      </w:r>
      <w:r w:rsidRPr="00D208BD">
        <w:rPr>
          <w:rFonts w:ascii="Calibri" w:hAnsi="Calibri" w:cs="Calibri"/>
          <w:color w:val="auto"/>
          <w:sz w:val="22"/>
          <w:szCs w:val="22"/>
          <w:lang w:val="nl-NL"/>
        </w:rPr>
        <w:tab/>
      </w:r>
      <w:r w:rsidRPr="00D208BD">
        <w:rPr>
          <w:rFonts w:ascii="Calibri" w:hAnsi="Calibri" w:cs="Calibri"/>
          <w:color w:val="auto"/>
          <w:sz w:val="22"/>
          <w:szCs w:val="22"/>
          <w:lang w:val="nl-NL"/>
        </w:rPr>
        <w:tab/>
      </w:r>
      <w:r w:rsidRPr="00D208BD">
        <w:rPr>
          <w:rFonts w:ascii="Calibri" w:hAnsi="Calibri" w:cs="Calibri"/>
          <w:color w:val="auto"/>
          <w:sz w:val="22"/>
          <w:szCs w:val="22"/>
          <w:lang w:val="nl-NL"/>
        </w:rPr>
        <w:tab/>
      </w:r>
      <w:r w:rsidRPr="00D208BD">
        <w:rPr>
          <w:rFonts w:ascii="Calibri" w:hAnsi="Calibri" w:cs="Calibri"/>
          <w:color w:val="auto"/>
          <w:sz w:val="22"/>
          <w:szCs w:val="22"/>
          <w:lang w:val="nl-NL"/>
        </w:rPr>
        <w:tab/>
      </w:r>
      <w:r w:rsidRPr="00D208BD">
        <w:rPr>
          <w:rFonts w:ascii="Calibri" w:hAnsi="Calibri" w:cs="Calibri"/>
          <w:color w:val="auto"/>
          <w:sz w:val="22"/>
          <w:szCs w:val="22"/>
          <w:lang w:val="nl-NL"/>
        </w:rPr>
        <w:tab/>
        <w:t xml:space="preserve"> </w:t>
      </w:r>
    </w:p>
    <w:p w14:paraId="4E906079" w14:textId="77777777" w:rsidR="00D208BD" w:rsidRPr="00D208BD" w:rsidRDefault="00D208BD" w:rsidP="00D208BD">
      <w:pPr>
        <w:pStyle w:val="Basisalinea"/>
        <w:spacing w:line="276" w:lineRule="auto"/>
        <w:ind w:left="1418" w:right="2550"/>
        <w:jc w:val="both"/>
        <w:rPr>
          <w:rFonts w:ascii="Calibri" w:hAnsi="Calibri" w:cs="Calibri"/>
          <w:color w:val="auto"/>
          <w:sz w:val="22"/>
          <w:szCs w:val="22"/>
          <w:lang w:val="nl-NL"/>
        </w:rPr>
      </w:pPr>
    </w:p>
    <w:p w14:paraId="13D1D25C" w14:textId="77777777" w:rsidR="00D208BD" w:rsidRPr="00D208BD" w:rsidRDefault="00D208BD" w:rsidP="00D208BD">
      <w:pPr>
        <w:pStyle w:val="Basisalinea"/>
        <w:spacing w:line="276" w:lineRule="auto"/>
        <w:ind w:left="1418" w:right="2550"/>
        <w:jc w:val="both"/>
        <w:rPr>
          <w:rFonts w:ascii="Calibri" w:hAnsi="Calibri" w:cs="Calibri"/>
          <w:color w:val="auto"/>
          <w:sz w:val="22"/>
          <w:szCs w:val="22"/>
          <w:lang w:val="nl-NL"/>
        </w:rPr>
      </w:pPr>
      <w:r w:rsidRPr="00D208BD">
        <w:rPr>
          <w:rFonts w:ascii="Calibri" w:hAnsi="Calibri" w:cs="Calibri"/>
          <w:color w:val="auto"/>
          <w:sz w:val="22"/>
          <w:szCs w:val="22"/>
          <w:lang w:val="nl-NL"/>
        </w:rPr>
        <w:t>Assen, 13 maart 2020</w:t>
      </w:r>
    </w:p>
    <w:p w14:paraId="737FC313" w14:textId="77777777" w:rsidR="00D208BD" w:rsidRPr="00D208BD" w:rsidRDefault="00D208BD" w:rsidP="00D208BD">
      <w:pPr>
        <w:pStyle w:val="Basisalinea"/>
        <w:spacing w:line="276" w:lineRule="auto"/>
        <w:ind w:left="1418" w:right="2550"/>
        <w:jc w:val="both"/>
        <w:rPr>
          <w:rFonts w:ascii="Calibri" w:hAnsi="Calibri" w:cs="Calibri"/>
          <w:color w:val="auto"/>
          <w:sz w:val="22"/>
          <w:szCs w:val="22"/>
          <w:lang w:val="nl-NL"/>
        </w:rPr>
      </w:pPr>
    </w:p>
    <w:p w14:paraId="076B9DD3" w14:textId="77777777" w:rsidR="00D208BD" w:rsidRPr="00D208BD" w:rsidRDefault="00D208BD" w:rsidP="00D208BD">
      <w:pPr>
        <w:pStyle w:val="Basisalinea"/>
        <w:spacing w:line="276" w:lineRule="auto"/>
        <w:ind w:left="1418" w:right="2550"/>
        <w:jc w:val="both"/>
        <w:rPr>
          <w:rFonts w:ascii="Calibri" w:hAnsi="Calibri" w:cs="Calibri"/>
          <w:color w:val="auto"/>
          <w:sz w:val="22"/>
          <w:szCs w:val="22"/>
          <w:lang w:val="nl-NL"/>
        </w:rPr>
      </w:pPr>
      <w:r w:rsidRPr="00D208BD">
        <w:rPr>
          <w:rFonts w:ascii="Calibri" w:hAnsi="Calibri" w:cs="Calibri"/>
          <w:color w:val="auto"/>
          <w:sz w:val="22"/>
          <w:szCs w:val="22"/>
          <w:lang w:val="nl-NL"/>
        </w:rPr>
        <w:t>Betreft: ontwikkelingen rond Coronavirus</w:t>
      </w:r>
    </w:p>
    <w:p w14:paraId="75912551" w14:textId="77777777" w:rsidR="00D208BD" w:rsidRDefault="00D208BD" w:rsidP="00D208BD">
      <w:pPr>
        <w:pStyle w:val="Basisalinea"/>
        <w:spacing w:line="276" w:lineRule="auto"/>
        <w:ind w:left="1418" w:right="2550"/>
        <w:jc w:val="both"/>
        <w:rPr>
          <w:rFonts w:ascii="Calibri" w:hAnsi="Calibri" w:cs="Calibri"/>
          <w:color w:val="auto"/>
          <w:sz w:val="22"/>
          <w:szCs w:val="22"/>
          <w:lang w:val="nl-NL"/>
        </w:rPr>
      </w:pPr>
    </w:p>
    <w:p w14:paraId="3D27DF9F" w14:textId="18272BE7" w:rsidR="00D208BD" w:rsidRDefault="00D208BD" w:rsidP="00D208BD">
      <w:pPr>
        <w:pStyle w:val="Basisalinea"/>
        <w:spacing w:line="276" w:lineRule="auto"/>
        <w:ind w:left="1418" w:right="2550"/>
        <w:jc w:val="both"/>
        <w:rPr>
          <w:rFonts w:ascii="Calibri" w:hAnsi="Calibri" w:cs="Calibri"/>
          <w:color w:val="auto"/>
          <w:sz w:val="22"/>
          <w:szCs w:val="22"/>
          <w:lang w:val="nl-NL"/>
        </w:rPr>
      </w:pPr>
      <w:r>
        <w:rPr>
          <w:rFonts w:ascii="Calibri" w:hAnsi="Calibri" w:cs="Calibri"/>
          <w:color w:val="auto"/>
          <w:sz w:val="22"/>
          <w:szCs w:val="22"/>
          <w:lang w:val="nl-NL"/>
        </w:rPr>
        <w:t>Geachte ouders/verzorgers,</w:t>
      </w:r>
    </w:p>
    <w:p w14:paraId="31CC0D3E" w14:textId="77777777" w:rsidR="00D208BD" w:rsidRDefault="00D208BD" w:rsidP="00D208BD">
      <w:pPr>
        <w:pStyle w:val="Basisalinea"/>
        <w:spacing w:line="276" w:lineRule="auto"/>
        <w:ind w:left="1418" w:right="2550"/>
        <w:jc w:val="both"/>
        <w:rPr>
          <w:rFonts w:ascii="Calibri" w:hAnsi="Calibri" w:cs="Calibri"/>
          <w:color w:val="auto"/>
          <w:sz w:val="22"/>
          <w:szCs w:val="22"/>
          <w:lang w:val="nl-NL"/>
        </w:rPr>
      </w:pPr>
    </w:p>
    <w:p w14:paraId="0495D8F7" w14:textId="37D38982" w:rsidR="00D208BD" w:rsidRDefault="00D208BD" w:rsidP="00D208BD">
      <w:pPr>
        <w:pStyle w:val="Basisalinea"/>
        <w:spacing w:line="276" w:lineRule="auto"/>
        <w:ind w:left="1418" w:right="2550"/>
        <w:jc w:val="both"/>
        <w:rPr>
          <w:rFonts w:ascii="Calibri" w:hAnsi="Calibri" w:cs="Calibri"/>
          <w:color w:val="auto"/>
          <w:sz w:val="22"/>
          <w:szCs w:val="22"/>
          <w:lang w:val="nl-NL"/>
        </w:rPr>
      </w:pPr>
      <w:r w:rsidRPr="00D208BD">
        <w:rPr>
          <w:rFonts w:ascii="Calibri" w:hAnsi="Calibri" w:cs="Calibri"/>
          <w:color w:val="auto"/>
          <w:sz w:val="22"/>
          <w:szCs w:val="22"/>
          <w:lang w:val="nl-NL"/>
        </w:rPr>
        <w:t xml:space="preserve">Gisteren hebben wij u geïnformeerd over het beleid dat wij op CS Vincent van Gogh voeren met betrekking tot de situatie rond het Coronavirus. Vandaag sturen wij u een vervolg hierop. </w:t>
      </w:r>
      <w:r>
        <w:rPr>
          <w:rFonts w:ascii="Calibri" w:hAnsi="Calibri" w:cs="Calibri"/>
          <w:color w:val="auto"/>
          <w:sz w:val="22"/>
          <w:szCs w:val="22"/>
          <w:lang w:val="nl-NL"/>
        </w:rPr>
        <w:t>De ontwikkelingen gaan snel; daarom moeten wij ook snel reageren en wij willen u natuurlijk zo goed mogelijk informeren.</w:t>
      </w:r>
      <w:r w:rsidRPr="00D208BD">
        <w:rPr>
          <w:rFonts w:ascii="Calibri" w:hAnsi="Calibri" w:cs="Calibri"/>
          <w:color w:val="auto"/>
          <w:sz w:val="22"/>
          <w:szCs w:val="22"/>
          <w:lang w:val="nl-NL"/>
        </w:rPr>
        <w:t xml:space="preserve"> </w:t>
      </w:r>
    </w:p>
    <w:p w14:paraId="2BAF1D15" w14:textId="77777777" w:rsidR="00D208BD" w:rsidRDefault="00D208BD" w:rsidP="00D208BD">
      <w:pPr>
        <w:pStyle w:val="Basisalinea"/>
        <w:spacing w:line="276" w:lineRule="auto"/>
        <w:ind w:left="1418" w:right="2550"/>
        <w:jc w:val="both"/>
        <w:rPr>
          <w:rFonts w:ascii="Calibri" w:hAnsi="Calibri" w:cs="Calibri"/>
          <w:color w:val="auto"/>
          <w:sz w:val="22"/>
          <w:szCs w:val="22"/>
          <w:lang w:val="nl-NL"/>
        </w:rPr>
      </w:pPr>
    </w:p>
    <w:p w14:paraId="7A70B39E" w14:textId="7C24D292" w:rsidR="00D208BD" w:rsidRPr="00D208BD" w:rsidRDefault="00D208BD" w:rsidP="00D208BD">
      <w:pPr>
        <w:pStyle w:val="Basisalinea"/>
        <w:spacing w:line="276" w:lineRule="auto"/>
        <w:ind w:left="1418" w:right="2550"/>
        <w:jc w:val="both"/>
        <w:rPr>
          <w:rFonts w:ascii="Calibri" w:hAnsi="Calibri" w:cs="Calibri"/>
          <w:b/>
          <w:color w:val="auto"/>
          <w:sz w:val="22"/>
          <w:szCs w:val="22"/>
          <w:lang w:val="nl-NL"/>
        </w:rPr>
      </w:pPr>
      <w:r w:rsidRPr="00D208BD">
        <w:rPr>
          <w:rFonts w:ascii="Calibri" w:hAnsi="Calibri" w:cs="Calibri"/>
          <w:b/>
          <w:color w:val="auto"/>
          <w:sz w:val="22"/>
          <w:szCs w:val="22"/>
          <w:lang w:val="nl-NL"/>
        </w:rPr>
        <w:t>Ouderavonden/oudergesprekken</w:t>
      </w:r>
    </w:p>
    <w:p w14:paraId="012AAA08" w14:textId="35367464" w:rsidR="00D208BD" w:rsidRDefault="00D208BD" w:rsidP="00D208BD">
      <w:pPr>
        <w:pStyle w:val="Basisalinea"/>
        <w:spacing w:line="276" w:lineRule="auto"/>
        <w:ind w:left="1418" w:right="2550"/>
        <w:jc w:val="both"/>
        <w:rPr>
          <w:rFonts w:ascii="Calibri" w:hAnsi="Calibri" w:cs="Calibri"/>
          <w:color w:val="auto"/>
          <w:sz w:val="22"/>
          <w:szCs w:val="22"/>
          <w:lang w:val="nl-NL"/>
        </w:rPr>
      </w:pPr>
      <w:r w:rsidRPr="00D208BD">
        <w:rPr>
          <w:rFonts w:ascii="Calibri" w:hAnsi="Calibri" w:cs="Calibri"/>
          <w:color w:val="auto"/>
          <w:sz w:val="22"/>
          <w:szCs w:val="22"/>
          <w:lang w:val="nl-NL"/>
        </w:rPr>
        <w:t>Allereerst laten we u weten dat wij besloten hebben alle ouderavonden en informatieavonden te schrappen in de periode tot 15 april a.s. Dit geldt ook voor spreekavonden op maandag 16 maart op Lariks, maandag 23 maart op Salland en dinsdag 24 m</w:t>
      </w:r>
      <w:r>
        <w:rPr>
          <w:rFonts w:ascii="Calibri" w:hAnsi="Calibri" w:cs="Calibri"/>
          <w:color w:val="auto"/>
          <w:sz w:val="22"/>
          <w:szCs w:val="22"/>
          <w:lang w:val="nl-NL"/>
        </w:rPr>
        <w:t>aart op CSG Beilen.</w:t>
      </w:r>
      <w:r w:rsidRPr="00D208BD">
        <w:rPr>
          <w:rFonts w:ascii="Calibri" w:hAnsi="Calibri" w:cs="Calibri"/>
          <w:color w:val="auto"/>
          <w:sz w:val="22"/>
          <w:szCs w:val="22"/>
          <w:lang w:val="nl-NL"/>
        </w:rPr>
        <w:t xml:space="preserve"> Onze overweging is geweest dat we met zoveel ouders in het gebouw de risico’s voor onze docenten, en voor de bezoekende ouders, </w:t>
      </w:r>
      <w:r w:rsidRPr="00D208BD">
        <w:rPr>
          <w:rFonts w:ascii="Calibri" w:hAnsi="Calibri" w:cs="Calibri"/>
          <w:color w:val="auto"/>
          <w:sz w:val="22"/>
          <w:szCs w:val="22"/>
          <w:lang w:val="nl-NL"/>
        </w:rPr>
        <w:t>onnodig vergroten</w:t>
      </w:r>
      <w:r w:rsidRPr="00D208BD">
        <w:rPr>
          <w:rFonts w:ascii="Calibri" w:hAnsi="Calibri" w:cs="Calibri"/>
          <w:color w:val="auto"/>
          <w:sz w:val="22"/>
          <w:szCs w:val="22"/>
          <w:lang w:val="nl-NL"/>
        </w:rPr>
        <w:t xml:space="preserve">. </w:t>
      </w:r>
    </w:p>
    <w:p w14:paraId="051BF2FA" w14:textId="77777777" w:rsidR="00D208BD" w:rsidRDefault="00D208BD" w:rsidP="00D208BD">
      <w:pPr>
        <w:pStyle w:val="Basisalinea"/>
        <w:spacing w:line="276" w:lineRule="auto"/>
        <w:ind w:left="1418" w:right="2550"/>
        <w:jc w:val="both"/>
        <w:rPr>
          <w:rFonts w:ascii="Calibri" w:hAnsi="Calibri" w:cs="Calibri"/>
          <w:color w:val="auto"/>
          <w:sz w:val="22"/>
          <w:szCs w:val="22"/>
          <w:lang w:val="nl-NL"/>
        </w:rPr>
      </w:pPr>
    </w:p>
    <w:p w14:paraId="63E7C411" w14:textId="1C4521B6" w:rsidR="00D208BD" w:rsidRDefault="00D208BD" w:rsidP="00D208BD">
      <w:pPr>
        <w:pStyle w:val="Basisalinea"/>
        <w:spacing w:line="276" w:lineRule="auto"/>
        <w:ind w:left="1418" w:right="2550"/>
        <w:jc w:val="both"/>
        <w:rPr>
          <w:rFonts w:ascii="Calibri" w:hAnsi="Calibri" w:cs="Calibri"/>
          <w:color w:val="auto"/>
          <w:sz w:val="22"/>
          <w:szCs w:val="22"/>
          <w:lang w:val="nl-NL"/>
        </w:rPr>
      </w:pPr>
      <w:r w:rsidRPr="00D208BD">
        <w:rPr>
          <w:rFonts w:ascii="Calibri" w:hAnsi="Calibri" w:cs="Calibri"/>
          <w:color w:val="auto"/>
          <w:sz w:val="22"/>
          <w:szCs w:val="22"/>
          <w:lang w:val="nl-NL"/>
        </w:rPr>
        <w:t>Wij willen natuurlijk het contact tussen ouders en de school zo mogelijk wel laten doorgaan, i</w:t>
      </w:r>
      <w:r>
        <w:rPr>
          <w:rFonts w:ascii="Calibri" w:hAnsi="Calibri" w:cs="Calibri"/>
          <w:color w:val="auto"/>
          <w:sz w:val="22"/>
          <w:szCs w:val="22"/>
          <w:lang w:val="nl-NL"/>
        </w:rPr>
        <w:t xml:space="preserve">n het belang van de leerlingen. </w:t>
      </w:r>
      <w:r w:rsidRPr="00D208BD">
        <w:rPr>
          <w:rFonts w:ascii="Calibri" w:hAnsi="Calibri" w:cs="Calibri"/>
          <w:color w:val="auto"/>
          <w:sz w:val="22"/>
          <w:szCs w:val="22"/>
          <w:lang w:val="nl-NL"/>
        </w:rPr>
        <w:t>Wij kiezen daarom voor de volgende gang van zaken voor de spreekavonden:</w:t>
      </w:r>
    </w:p>
    <w:p w14:paraId="232B0222" w14:textId="77777777" w:rsidR="00D208BD" w:rsidRPr="00D208BD" w:rsidRDefault="00D208BD" w:rsidP="00D208BD">
      <w:pPr>
        <w:pStyle w:val="Basisalinea"/>
        <w:spacing w:line="276" w:lineRule="auto"/>
        <w:ind w:left="1418" w:right="2550"/>
        <w:jc w:val="both"/>
        <w:rPr>
          <w:rFonts w:ascii="Calibri" w:hAnsi="Calibri" w:cs="Calibri"/>
          <w:color w:val="auto"/>
          <w:sz w:val="22"/>
          <w:szCs w:val="22"/>
          <w:lang w:val="nl-NL"/>
        </w:rPr>
      </w:pPr>
    </w:p>
    <w:p w14:paraId="4D59B1FE" w14:textId="740F122A" w:rsidR="00D208BD" w:rsidRPr="00D208BD" w:rsidRDefault="00D208BD" w:rsidP="00D208BD">
      <w:pPr>
        <w:pStyle w:val="Basisalinea"/>
        <w:numPr>
          <w:ilvl w:val="0"/>
          <w:numId w:val="1"/>
        </w:numPr>
        <w:spacing w:line="276" w:lineRule="auto"/>
        <w:ind w:right="2550"/>
        <w:jc w:val="both"/>
        <w:rPr>
          <w:rFonts w:ascii="Calibri" w:hAnsi="Calibri" w:cs="Calibri"/>
          <w:color w:val="auto"/>
          <w:sz w:val="22"/>
          <w:szCs w:val="22"/>
          <w:lang w:val="nl-NL"/>
        </w:rPr>
      </w:pPr>
      <w:r w:rsidRPr="00D208BD">
        <w:rPr>
          <w:rFonts w:ascii="Calibri" w:hAnsi="Calibri" w:cs="Calibri"/>
          <w:color w:val="auto"/>
          <w:sz w:val="22"/>
          <w:szCs w:val="22"/>
          <w:lang w:val="nl-NL"/>
        </w:rPr>
        <w:t>Als u het gesprek voor kennismaking of uit betrokkenheid hebt aangevraagd, dan hoeft u niet verder te reageren. Wij gaan er vanuit dat er later voldoende mogelijkheden komen voor dit contact.</w:t>
      </w:r>
    </w:p>
    <w:p w14:paraId="2124F693" w14:textId="77777777" w:rsidR="00D208BD" w:rsidRDefault="00D208BD" w:rsidP="00D208BD">
      <w:pPr>
        <w:pStyle w:val="Basisalinea"/>
        <w:numPr>
          <w:ilvl w:val="0"/>
          <w:numId w:val="1"/>
        </w:numPr>
        <w:spacing w:line="276" w:lineRule="auto"/>
        <w:ind w:right="2550"/>
        <w:jc w:val="both"/>
        <w:rPr>
          <w:rFonts w:ascii="Calibri" w:hAnsi="Calibri" w:cs="Calibri"/>
          <w:color w:val="auto"/>
          <w:sz w:val="22"/>
          <w:szCs w:val="22"/>
          <w:lang w:val="nl-NL"/>
        </w:rPr>
      </w:pPr>
      <w:r w:rsidRPr="00D208BD">
        <w:rPr>
          <w:rFonts w:ascii="Calibri" w:hAnsi="Calibri" w:cs="Calibri"/>
          <w:color w:val="auto"/>
          <w:sz w:val="22"/>
          <w:szCs w:val="22"/>
          <w:lang w:val="nl-NL"/>
        </w:rPr>
        <w:t>Als u een gerichte vraag over de vorderingen van uw zoon/dochter hebt, over de resultaten of over de begeleiding, wilt u dan deze vraag in een mail, graag in dit weekend, aan de docent voorleggen? Wilt u daarbij ook uw telefoonnummer opgeven? Als het mogelijk is, zal de docent u op de avond waarop de gesprekken gepland stonden</w:t>
      </w:r>
      <w:r>
        <w:rPr>
          <w:rFonts w:ascii="Calibri" w:hAnsi="Calibri" w:cs="Calibri"/>
          <w:color w:val="auto"/>
          <w:sz w:val="22"/>
          <w:szCs w:val="22"/>
          <w:lang w:val="nl-NL"/>
        </w:rPr>
        <w:t>,</w:t>
      </w:r>
      <w:r w:rsidRPr="00D208BD">
        <w:rPr>
          <w:rFonts w:ascii="Calibri" w:hAnsi="Calibri" w:cs="Calibri"/>
          <w:color w:val="auto"/>
          <w:sz w:val="22"/>
          <w:szCs w:val="22"/>
          <w:lang w:val="nl-NL"/>
        </w:rPr>
        <w:t xml:space="preserve"> telefonisch benaderen om uw vraag te bespreken. Het is ook mogelijk dat de docent per mail reageert op uw vraag, of dat hij/zij een ander moment voor contact voorstelt. </w:t>
      </w:r>
    </w:p>
    <w:p w14:paraId="74621560" w14:textId="77777777" w:rsidR="00D208BD" w:rsidRDefault="00D208BD" w:rsidP="00D208BD">
      <w:pPr>
        <w:pStyle w:val="Basisalinea"/>
        <w:spacing w:line="276" w:lineRule="auto"/>
        <w:ind w:left="1417" w:right="2550"/>
        <w:jc w:val="both"/>
        <w:rPr>
          <w:rFonts w:ascii="Calibri" w:hAnsi="Calibri" w:cs="Calibri"/>
          <w:color w:val="auto"/>
          <w:sz w:val="22"/>
          <w:szCs w:val="22"/>
          <w:lang w:val="nl-NL"/>
        </w:rPr>
      </w:pPr>
    </w:p>
    <w:p w14:paraId="0CE3CB08" w14:textId="43FDA2F9" w:rsidR="00D208BD" w:rsidRPr="00D208BD" w:rsidRDefault="00D208BD" w:rsidP="00D208BD">
      <w:pPr>
        <w:pStyle w:val="Basisalinea"/>
        <w:spacing w:line="276" w:lineRule="auto"/>
        <w:ind w:left="1417" w:right="2550"/>
        <w:jc w:val="both"/>
        <w:rPr>
          <w:rFonts w:ascii="Calibri" w:hAnsi="Calibri" w:cs="Calibri"/>
          <w:color w:val="auto"/>
          <w:sz w:val="22"/>
          <w:szCs w:val="22"/>
          <w:lang w:val="nl-NL"/>
        </w:rPr>
      </w:pPr>
      <w:r w:rsidRPr="00D208BD">
        <w:rPr>
          <w:rFonts w:ascii="Calibri" w:hAnsi="Calibri" w:cs="Calibri"/>
          <w:color w:val="auto"/>
          <w:sz w:val="22"/>
          <w:szCs w:val="22"/>
          <w:lang w:val="nl-NL"/>
        </w:rPr>
        <w:t xml:space="preserve">Het zal niet lukken om de betreffende avond telefonisch alle gesprekken te voeren: sommige docenten hebben veel afspraken en een telefonisch gesprek is anders dan een gesprek aan een tafeltje. </w:t>
      </w:r>
    </w:p>
    <w:p w14:paraId="3C766AAD" w14:textId="77777777" w:rsidR="00F26192" w:rsidRDefault="00F26192" w:rsidP="00D208BD">
      <w:pPr>
        <w:pStyle w:val="Basisalinea"/>
        <w:spacing w:line="276" w:lineRule="auto"/>
        <w:ind w:left="1418" w:right="2550"/>
        <w:jc w:val="both"/>
        <w:rPr>
          <w:rFonts w:ascii="Calibri" w:hAnsi="Calibri" w:cs="Calibri"/>
          <w:color w:val="auto"/>
          <w:sz w:val="22"/>
          <w:szCs w:val="22"/>
          <w:lang w:val="nl-NL"/>
        </w:rPr>
      </w:pPr>
    </w:p>
    <w:p w14:paraId="19F09E91" w14:textId="411DF3E4" w:rsidR="00D208BD" w:rsidRPr="00D208BD" w:rsidRDefault="00D208BD" w:rsidP="00D208BD">
      <w:pPr>
        <w:pStyle w:val="Basisalinea"/>
        <w:spacing w:line="276" w:lineRule="auto"/>
        <w:ind w:left="1418" w:right="2550"/>
        <w:jc w:val="both"/>
        <w:rPr>
          <w:rFonts w:ascii="Calibri" w:hAnsi="Calibri" w:cs="Calibri"/>
          <w:color w:val="auto"/>
          <w:sz w:val="22"/>
          <w:szCs w:val="22"/>
          <w:lang w:val="nl-NL"/>
        </w:rPr>
      </w:pPr>
      <w:r w:rsidRPr="00D208BD">
        <w:rPr>
          <w:rFonts w:ascii="Calibri" w:hAnsi="Calibri" w:cs="Calibri"/>
          <w:color w:val="auto"/>
          <w:sz w:val="22"/>
          <w:szCs w:val="22"/>
          <w:lang w:val="nl-NL"/>
        </w:rPr>
        <w:t>Wij realiseren ons volledig dat deze oplossingen niet de persoonlijke contacten kunnen vervangen. Wij vertrouwen op uw begrip voor deze aanpak in de huidige situatie</w:t>
      </w:r>
      <w:r w:rsidR="00F26192">
        <w:rPr>
          <w:rFonts w:ascii="Calibri" w:hAnsi="Calibri" w:cs="Calibri"/>
          <w:color w:val="auto"/>
          <w:sz w:val="22"/>
          <w:szCs w:val="22"/>
          <w:lang w:val="nl-NL"/>
        </w:rPr>
        <w:t>.</w:t>
      </w:r>
      <w:r w:rsidRPr="00D208BD">
        <w:rPr>
          <w:rFonts w:ascii="Calibri" w:hAnsi="Calibri" w:cs="Calibri"/>
          <w:color w:val="auto"/>
          <w:sz w:val="22"/>
          <w:szCs w:val="22"/>
          <w:lang w:val="nl-NL"/>
        </w:rPr>
        <w:t xml:space="preserve"> </w:t>
      </w:r>
    </w:p>
    <w:p w14:paraId="78F61CC4" w14:textId="77777777" w:rsidR="00D208BD" w:rsidRPr="00D208BD" w:rsidRDefault="00D208BD" w:rsidP="00D208BD">
      <w:pPr>
        <w:pStyle w:val="Basisalinea"/>
        <w:spacing w:line="276" w:lineRule="auto"/>
        <w:ind w:left="1418" w:right="2550"/>
        <w:jc w:val="both"/>
        <w:rPr>
          <w:rFonts w:ascii="Calibri" w:hAnsi="Calibri" w:cs="Calibri"/>
          <w:color w:val="auto"/>
          <w:sz w:val="22"/>
          <w:szCs w:val="22"/>
          <w:lang w:val="nl-NL"/>
        </w:rPr>
      </w:pPr>
    </w:p>
    <w:p w14:paraId="7E5660F5" w14:textId="77777777" w:rsidR="00F26192" w:rsidRDefault="00F26192" w:rsidP="00D208BD">
      <w:pPr>
        <w:pStyle w:val="Basisalinea"/>
        <w:spacing w:line="276" w:lineRule="auto"/>
        <w:ind w:left="1418" w:right="2550"/>
        <w:jc w:val="both"/>
        <w:rPr>
          <w:rFonts w:ascii="Calibri" w:hAnsi="Calibri" w:cs="Calibri"/>
          <w:b/>
          <w:color w:val="auto"/>
          <w:sz w:val="22"/>
          <w:szCs w:val="22"/>
          <w:lang w:val="nl-NL"/>
        </w:rPr>
      </w:pPr>
    </w:p>
    <w:p w14:paraId="14BA8411" w14:textId="3522424D" w:rsidR="00D208BD" w:rsidRPr="00D208BD" w:rsidRDefault="00D208BD" w:rsidP="00D208BD">
      <w:pPr>
        <w:pStyle w:val="Basisalinea"/>
        <w:spacing w:line="276" w:lineRule="auto"/>
        <w:ind w:left="1418" w:right="2550"/>
        <w:jc w:val="both"/>
        <w:rPr>
          <w:rFonts w:ascii="Calibri" w:hAnsi="Calibri" w:cs="Calibri"/>
          <w:b/>
          <w:color w:val="auto"/>
          <w:sz w:val="22"/>
          <w:szCs w:val="22"/>
          <w:lang w:val="nl-NL"/>
        </w:rPr>
      </w:pPr>
      <w:r w:rsidRPr="00D208BD">
        <w:rPr>
          <w:rFonts w:ascii="Calibri" w:hAnsi="Calibri" w:cs="Calibri"/>
          <w:b/>
          <w:color w:val="auto"/>
          <w:sz w:val="22"/>
          <w:szCs w:val="22"/>
          <w:lang w:val="nl-NL"/>
        </w:rPr>
        <w:t>Vervanging van lessen</w:t>
      </w:r>
    </w:p>
    <w:p w14:paraId="7B135E7D" w14:textId="52D280CD" w:rsidR="00D208BD" w:rsidRDefault="00D208BD" w:rsidP="00D208BD">
      <w:pPr>
        <w:pStyle w:val="Basisalinea"/>
        <w:spacing w:line="276" w:lineRule="auto"/>
        <w:ind w:left="1418" w:right="2550"/>
        <w:jc w:val="both"/>
        <w:rPr>
          <w:rFonts w:ascii="Calibri" w:hAnsi="Calibri" w:cs="Calibri"/>
          <w:color w:val="auto"/>
          <w:sz w:val="22"/>
          <w:szCs w:val="22"/>
          <w:lang w:val="nl-NL"/>
        </w:rPr>
      </w:pPr>
      <w:r w:rsidRPr="00D208BD">
        <w:rPr>
          <w:rFonts w:ascii="Calibri" w:hAnsi="Calibri" w:cs="Calibri"/>
          <w:color w:val="auto"/>
          <w:sz w:val="22"/>
          <w:szCs w:val="22"/>
          <w:lang w:val="nl-NL"/>
        </w:rPr>
        <w:t xml:space="preserve">Het is zeer waarschijnlijk dat we in de komende periode te maken krijgen met uitval van lessen. Dat kan zijn omdat een docent ziek thuis is of preventief afwezig. Ditzelfde geldt natuurlijk ook voor leerlingen. </w:t>
      </w:r>
    </w:p>
    <w:p w14:paraId="70A42497" w14:textId="77777777" w:rsidR="00F26192" w:rsidRDefault="00F26192" w:rsidP="00D208BD">
      <w:pPr>
        <w:pStyle w:val="Basisalinea"/>
        <w:spacing w:line="276" w:lineRule="auto"/>
        <w:ind w:left="1418" w:right="2550"/>
        <w:jc w:val="both"/>
        <w:rPr>
          <w:rFonts w:ascii="Calibri" w:hAnsi="Calibri" w:cs="Calibri"/>
          <w:color w:val="auto"/>
          <w:sz w:val="22"/>
          <w:szCs w:val="22"/>
          <w:lang w:val="nl-NL"/>
        </w:rPr>
      </w:pPr>
    </w:p>
    <w:p w14:paraId="206F6D7A" w14:textId="77777777" w:rsidR="00F26192" w:rsidRDefault="00D208BD" w:rsidP="00D208BD">
      <w:pPr>
        <w:pStyle w:val="Basisalinea"/>
        <w:spacing w:line="276" w:lineRule="auto"/>
        <w:ind w:left="1418" w:right="2550"/>
        <w:jc w:val="both"/>
        <w:rPr>
          <w:rFonts w:ascii="Calibri" w:hAnsi="Calibri" w:cs="Calibri"/>
          <w:color w:val="auto"/>
          <w:sz w:val="22"/>
          <w:szCs w:val="22"/>
          <w:lang w:val="nl-NL"/>
        </w:rPr>
      </w:pPr>
      <w:r w:rsidRPr="00D208BD">
        <w:rPr>
          <w:rFonts w:ascii="Calibri" w:hAnsi="Calibri" w:cs="Calibri"/>
          <w:color w:val="auto"/>
          <w:sz w:val="22"/>
          <w:szCs w:val="22"/>
          <w:lang w:val="nl-NL"/>
        </w:rPr>
        <w:t>Wij werken er de komende dagen aan dat nog meer dan gebruikelijk de studiewijzers via SomToday of It’s Learning beschikb</w:t>
      </w:r>
      <w:r w:rsidR="00F26192">
        <w:rPr>
          <w:rFonts w:ascii="Calibri" w:hAnsi="Calibri" w:cs="Calibri"/>
          <w:color w:val="auto"/>
          <w:sz w:val="22"/>
          <w:szCs w:val="22"/>
          <w:lang w:val="nl-NL"/>
        </w:rPr>
        <w:t>aar zijn. Ook zullen er via It’s </w:t>
      </w:r>
      <w:r w:rsidRPr="00D208BD">
        <w:rPr>
          <w:rFonts w:ascii="Calibri" w:hAnsi="Calibri" w:cs="Calibri"/>
          <w:color w:val="auto"/>
          <w:sz w:val="22"/>
          <w:szCs w:val="22"/>
          <w:lang w:val="nl-NL"/>
        </w:rPr>
        <w:t>Learning en SomToday, maar ook via Youtube,  allerlei hulpmiddelen en lesonderdelen beschikbaar zijn en beschikbaar komen. De docenten zullen de leerlingen hierover zo</w:t>
      </w:r>
      <w:r w:rsidR="00F26192">
        <w:rPr>
          <w:rFonts w:ascii="Calibri" w:hAnsi="Calibri" w:cs="Calibri"/>
          <w:color w:val="auto"/>
          <w:sz w:val="22"/>
          <w:szCs w:val="22"/>
          <w:lang w:val="nl-NL"/>
        </w:rPr>
        <w:t xml:space="preserve"> </w:t>
      </w:r>
      <w:r w:rsidRPr="00D208BD">
        <w:rPr>
          <w:rFonts w:ascii="Calibri" w:hAnsi="Calibri" w:cs="Calibri"/>
          <w:color w:val="auto"/>
          <w:sz w:val="22"/>
          <w:szCs w:val="22"/>
          <w:lang w:val="nl-NL"/>
        </w:rPr>
        <w:t xml:space="preserve">nodig per mail informeren. </w:t>
      </w:r>
    </w:p>
    <w:p w14:paraId="3C895065" w14:textId="77777777" w:rsidR="00F26192" w:rsidRDefault="00F26192" w:rsidP="00D208BD">
      <w:pPr>
        <w:pStyle w:val="Basisalinea"/>
        <w:spacing w:line="276" w:lineRule="auto"/>
        <w:ind w:left="1418" w:right="2550"/>
        <w:jc w:val="both"/>
        <w:rPr>
          <w:rFonts w:ascii="Calibri" w:hAnsi="Calibri" w:cs="Calibri"/>
          <w:color w:val="auto"/>
          <w:sz w:val="22"/>
          <w:szCs w:val="22"/>
          <w:lang w:val="nl-NL"/>
        </w:rPr>
      </w:pPr>
    </w:p>
    <w:p w14:paraId="52693333" w14:textId="1DCC2A8E" w:rsidR="00D208BD" w:rsidRPr="00D208BD" w:rsidRDefault="00D208BD" w:rsidP="00D208BD">
      <w:pPr>
        <w:pStyle w:val="Basisalinea"/>
        <w:spacing w:line="276" w:lineRule="auto"/>
        <w:ind w:left="1418" w:right="2550"/>
        <w:jc w:val="both"/>
        <w:rPr>
          <w:rFonts w:ascii="Calibri" w:hAnsi="Calibri" w:cs="Calibri"/>
          <w:color w:val="auto"/>
          <w:sz w:val="22"/>
          <w:szCs w:val="22"/>
          <w:lang w:val="nl-NL"/>
        </w:rPr>
      </w:pPr>
      <w:r w:rsidRPr="00D208BD">
        <w:rPr>
          <w:rFonts w:ascii="Calibri" w:hAnsi="Calibri" w:cs="Calibri"/>
          <w:color w:val="auto"/>
          <w:sz w:val="22"/>
          <w:szCs w:val="22"/>
          <w:lang w:val="nl-NL"/>
        </w:rPr>
        <w:t>Wij vragen u  nadrukkelijk met uw zoon/dochter te bespreken dat bij afwezigheid van school de aangereikte hulpmiddelen echt gebruikt moeten worden. Zij moeten dus ook hun mail goed in de gaten houden. Zeker bij preventief thuis blijven geldt dat deze afwezigheid niet ‘vrije tijd’ is, het onderwijsproces moet wel doorgaan.</w:t>
      </w:r>
    </w:p>
    <w:p w14:paraId="3191063B" w14:textId="77777777" w:rsidR="00F26192" w:rsidRDefault="00F26192" w:rsidP="00D208BD">
      <w:pPr>
        <w:pStyle w:val="Basisalinea"/>
        <w:spacing w:line="276" w:lineRule="auto"/>
        <w:ind w:left="1418" w:right="2550"/>
        <w:jc w:val="both"/>
        <w:rPr>
          <w:rFonts w:ascii="Calibri" w:hAnsi="Calibri" w:cs="Calibri"/>
          <w:color w:val="auto"/>
          <w:sz w:val="22"/>
          <w:szCs w:val="22"/>
          <w:lang w:val="nl-NL"/>
        </w:rPr>
      </w:pPr>
    </w:p>
    <w:p w14:paraId="28DE201E" w14:textId="34A15286" w:rsidR="00D208BD" w:rsidRPr="00D208BD" w:rsidRDefault="00D208BD" w:rsidP="00D208BD">
      <w:pPr>
        <w:pStyle w:val="Basisalinea"/>
        <w:spacing w:line="276" w:lineRule="auto"/>
        <w:ind w:left="1418" w:right="2550"/>
        <w:jc w:val="both"/>
        <w:rPr>
          <w:rFonts w:ascii="Calibri" w:hAnsi="Calibri" w:cs="Calibri"/>
          <w:color w:val="auto"/>
          <w:sz w:val="22"/>
          <w:szCs w:val="22"/>
          <w:lang w:val="nl-NL"/>
        </w:rPr>
      </w:pPr>
      <w:r w:rsidRPr="00D208BD">
        <w:rPr>
          <w:rFonts w:ascii="Calibri" w:hAnsi="Calibri" w:cs="Calibri"/>
          <w:color w:val="auto"/>
          <w:sz w:val="22"/>
          <w:szCs w:val="22"/>
          <w:lang w:val="nl-NL"/>
        </w:rPr>
        <w:t>We houden er ook rekening mee dat de sc</w:t>
      </w:r>
      <w:r w:rsidR="00F26192">
        <w:rPr>
          <w:rFonts w:ascii="Calibri" w:hAnsi="Calibri" w:cs="Calibri"/>
          <w:color w:val="auto"/>
          <w:sz w:val="22"/>
          <w:szCs w:val="22"/>
          <w:lang w:val="nl-NL"/>
        </w:rPr>
        <w:t xml:space="preserve">hool alsnog </w:t>
      </w:r>
      <w:r w:rsidRPr="00D208BD">
        <w:rPr>
          <w:rFonts w:ascii="Calibri" w:hAnsi="Calibri" w:cs="Calibri"/>
          <w:color w:val="auto"/>
          <w:sz w:val="22"/>
          <w:szCs w:val="22"/>
          <w:lang w:val="nl-NL"/>
        </w:rPr>
        <w:t>moet worden gesloten. Dan geldt ook dat het leren wel door moeten kunnen gaan.</w:t>
      </w:r>
    </w:p>
    <w:p w14:paraId="2B2C330F" w14:textId="77777777" w:rsidR="00D208BD" w:rsidRDefault="00D208BD" w:rsidP="00D208BD">
      <w:pPr>
        <w:pStyle w:val="Basisalinea"/>
        <w:spacing w:line="276" w:lineRule="auto"/>
        <w:ind w:left="1418" w:right="2550"/>
        <w:jc w:val="both"/>
        <w:rPr>
          <w:rFonts w:ascii="Calibri" w:hAnsi="Calibri" w:cs="Calibri"/>
          <w:color w:val="auto"/>
          <w:sz w:val="22"/>
          <w:szCs w:val="22"/>
          <w:lang w:val="nl-NL"/>
        </w:rPr>
      </w:pPr>
    </w:p>
    <w:p w14:paraId="6C82EAA6" w14:textId="0919505A" w:rsidR="00D208BD" w:rsidRPr="00D208BD" w:rsidRDefault="00D208BD" w:rsidP="00D208BD">
      <w:pPr>
        <w:pStyle w:val="Basisalinea"/>
        <w:spacing w:line="276" w:lineRule="auto"/>
        <w:ind w:left="1418" w:right="2550"/>
        <w:jc w:val="both"/>
        <w:rPr>
          <w:rFonts w:ascii="Calibri" w:hAnsi="Calibri" w:cs="Calibri"/>
          <w:b/>
          <w:color w:val="auto"/>
          <w:sz w:val="22"/>
          <w:szCs w:val="22"/>
          <w:lang w:val="nl-NL"/>
        </w:rPr>
      </w:pPr>
      <w:r w:rsidRPr="00D208BD">
        <w:rPr>
          <w:rFonts w:ascii="Calibri" w:hAnsi="Calibri" w:cs="Calibri"/>
          <w:b/>
          <w:color w:val="auto"/>
          <w:sz w:val="22"/>
          <w:szCs w:val="22"/>
          <w:lang w:val="nl-NL"/>
        </w:rPr>
        <w:t>Hoesten en proesten</w:t>
      </w:r>
    </w:p>
    <w:p w14:paraId="5160E93E" w14:textId="77777777" w:rsidR="00F26192" w:rsidRDefault="00D208BD" w:rsidP="00D208BD">
      <w:pPr>
        <w:pStyle w:val="Basisalinea"/>
        <w:spacing w:line="276" w:lineRule="auto"/>
        <w:ind w:left="1418" w:right="2550"/>
        <w:jc w:val="both"/>
        <w:rPr>
          <w:rFonts w:ascii="Calibri" w:hAnsi="Calibri" w:cs="Calibri"/>
          <w:color w:val="auto"/>
          <w:sz w:val="22"/>
          <w:szCs w:val="22"/>
          <w:lang w:val="nl-NL"/>
        </w:rPr>
      </w:pPr>
      <w:r w:rsidRPr="00D208BD">
        <w:rPr>
          <w:rFonts w:ascii="Calibri" w:hAnsi="Calibri" w:cs="Calibri"/>
          <w:color w:val="auto"/>
          <w:sz w:val="22"/>
          <w:szCs w:val="22"/>
          <w:lang w:val="nl-NL"/>
        </w:rPr>
        <w:t xml:space="preserve">Wij hebben onze medewerkers gevraagd geen risico te lopen en ook voor anderen geen risico te zijn. Als zij hoesten en proesten, vragen wij hen dringend thuis te blijven, ook al zijn zij er zeker van geen contact te hebben gehad met een corona patiënt. Het is inmiddels niet meer goed te herleiden of iemand wel of geen contact heeft gehad met een patiënt. </w:t>
      </w:r>
    </w:p>
    <w:p w14:paraId="02ED4E38" w14:textId="77777777" w:rsidR="00F26192" w:rsidRDefault="00D208BD" w:rsidP="00D208BD">
      <w:pPr>
        <w:pStyle w:val="Basisalinea"/>
        <w:spacing w:line="276" w:lineRule="auto"/>
        <w:ind w:left="1418" w:right="2550"/>
        <w:jc w:val="both"/>
        <w:rPr>
          <w:rFonts w:ascii="Calibri" w:hAnsi="Calibri" w:cs="Calibri"/>
          <w:color w:val="auto"/>
          <w:sz w:val="22"/>
          <w:szCs w:val="22"/>
          <w:lang w:val="nl-NL"/>
        </w:rPr>
      </w:pPr>
      <w:r w:rsidRPr="00D208BD">
        <w:rPr>
          <w:rFonts w:ascii="Calibri" w:hAnsi="Calibri" w:cs="Calibri"/>
          <w:color w:val="auto"/>
          <w:sz w:val="22"/>
          <w:szCs w:val="22"/>
          <w:lang w:val="nl-NL"/>
        </w:rPr>
        <w:t xml:space="preserve">Hetzelfde geldt voor onze leerlingen. Als zij hoestend en/of proestend in de les zijn, vragen wij hen naar huis te gaan. Ook hiervoor vertrouwen wij op uw begrip. </w:t>
      </w:r>
    </w:p>
    <w:p w14:paraId="7570D4A4" w14:textId="6A4ABB7C" w:rsidR="00D208BD" w:rsidRPr="00D208BD" w:rsidRDefault="00D208BD" w:rsidP="00D208BD">
      <w:pPr>
        <w:pStyle w:val="Basisalinea"/>
        <w:spacing w:line="276" w:lineRule="auto"/>
        <w:ind w:left="1418" w:right="2550"/>
        <w:jc w:val="both"/>
        <w:rPr>
          <w:rFonts w:ascii="Calibri" w:hAnsi="Calibri" w:cs="Calibri"/>
          <w:color w:val="auto"/>
          <w:sz w:val="22"/>
          <w:szCs w:val="22"/>
          <w:lang w:val="nl-NL"/>
        </w:rPr>
      </w:pPr>
      <w:r w:rsidRPr="00D208BD">
        <w:rPr>
          <w:rFonts w:ascii="Calibri" w:hAnsi="Calibri" w:cs="Calibri"/>
          <w:color w:val="auto"/>
          <w:sz w:val="22"/>
          <w:szCs w:val="22"/>
          <w:lang w:val="nl-NL"/>
        </w:rPr>
        <w:t>Wij doen ons best om de situatie voor leerlingen en collega’s zo veilig mogelijk te laten zijn. Daarbij hebben wij uw medewerking nodig.</w:t>
      </w:r>
    </w:p>
    <w:p w14:paraId="41A5088E" w14:textId="77777777" w:rsidR="00D208BD" w:rsidRDefault="00D208BD" w:rsidP="00D208BD">
      <w:pPr>
        <w:pStyle w:val="Basisalinea"/>
        <w:spacing w:line="276" w:lineRule="auto"/>
        <w:ind w:left="1418" w:right="2550"/>
        <w:jc w:val="both"/>
        <w:rPr>
          <w:rFonts w:ascii="Calibri" w:hAnsi="Calibri" w:cs="Calibri"/>
          <w:color w:val="auto"/>
          <w:sz w:val="22"/>
          <w:szCs w:val="22"/>
          <w:lang w:val="nl-NL"/>
        </w:rPr>
      </w:pPr>
    </w:p>
    <w:p w14:paraId="049A9EFA" w14:textId="59AFA049" w:rsidR="00D208BD" w:rsidRPr="00D208BD" w:rsidRDefault="00D208BD" w:rsidP="00D208BD">
      <w:pPr>
        <w:pStyle w:val="Basisalinea"/>
        <w:spacing w:line="276" w:lineRule="auto"/>
        <w:ind w:left="1418" w:right="2550"/>
        <w:jc w:val="both"/>
        <w:rPr>
          <w:rFonts w:ascii="Calibri" w:hAnsi="Calibri" w:cs="Calibri"/>
          <w:b/>
          <w:color w:val="auto"/>
          <w:sz w:val="22"/>
          <w:szCs w:val="22"/>
          <w:lang w:val="nl-NL"/>
        </w:rPr>
      </w:pPr>
      <w:r w:rsidRPr="00D208BD">
        <w:rPr>
          <w:rFonts w:ascii="Calibri" w:hAnsi="Calibri" w:cs="Calibri"/>
          <w:b/>
          <w:color w:val="auto"/>
          <w:sz w:val="22"/>
          <w:szCs w:val="22"/>
          <w:lang w:val="nl-NL"/>
        </w:rPr>
        <w:t>Vervolg</w:t>
      </w:r>
    </w:p>
    <w:p w14:paraId="3AD198FD" w14:textId="50077603" w:rsidR="00D208BD" w:rsidRPr="00D208BD" w:rsidRDefault="00D208BD" w:rsidP="00D208BD">
      <w:pPr>
        <w:pStyle w:val="Basisalinea"/>
        <w:spacing w:line="276" w:lineRule="auto"/>
        <w:ind w:left="1418" w:right="2550"/>
        <w:jc w:val="both"/>
        <w:rPr>
          <w:rFonts w:ascii="Calibri" w:hAnsi="Calibri" w:cs="Calibri"/>
          <w:color w:val="auto"/>
          <w:sz w:val="22"/>
          <w:szCs w:val="22"/>
          <w:lang w:val="nl-NL"/>
        </w:rPr>
      </w:pPr>
      <w:r w:rsidRPr="00D208BD">
        <w:rPr>
          <w:rFonts w:ascii="Calibri" w:hAnsi="Calibri" w:cs="Calibri"/>
          <w:color w:val="auto"/>
          <w:sz w:val="22"/>
          <w:szCs w:val="22"/>
          <w:lang w:val="nl-NL"/>
        </w:rPr>
        <w:t>Als de situatie in onze school verandert en er nieuwe maatregelen nodig zijn of als de overheid met nieuw beleid komt, zullen wij u natuurlijk verder informeren.</w:t>
      </w:r>
    </w:p>
    <w:p w14:paraId="15E6F648" w14:textId="77777777" w:rsidR="00D208BD" w:rsidRPr="00D208BD" w:rsidRDefault="00D208BD" w:rsidP="00D208BD">
      <w:pPr>
        <w:pStyle w:val="Basisalinea"/>
        <w:spacing w:line="276" w:lineRule="auto"/>
        <w:ind w:left="1418" w:right="2550"/>
        <w:jc w:val="both"/>
        <w:rPr>
          <w:rFonts w:ascii="Calibri" w:hAnsi="Calibri" w:cs="Calibri"/>
          <w:color w:val="auto"/>
          <w:sz w:val="22"/>
          <w:szCs w:val="22"/>
          <w:lang w:val="nl-NL"/>
        </w:rPr>
      </w:pPr>
    </w:p>
    <w:p w14:paraId="5882EFDD" w14:textId="77777777" w:rsidR="00D208BD" w:rsidRPr="00D208BD" w:rsidRDefault="00D208BD" w:rsidP="00D208BD">
      <w:pPr>
        <w:pStyle w:val="Basisalinea"/>
        <w:spacing w:line="276" w:lineRule="auto"/>
        <w:ind w:left="1418" w:right="2550"/>
        <w:jc w:val="both"/>
        <w:rPr>
          <w:rFonts w:ascii="Calibri" w:hAnsi="Calibri" w:cs="Calibri"/>
          <w:color w:val="auto"/>
          <w:sz w:val="22"/>
          <w:szCs w:val="22"/>
          <w:lang w:val="nl-NL"/>
        </w:rPr>
      </w:pPr>
      <w:r w:rsidRPr="00D208BD">
        <w:rPr>
          <w:rFonts w:ascii="Calibri" w:hAnsi="Calibri" w:cs="Calibri"/>
          <w:color w:val="auto"/>
          <w:sz w:val="22"/>
          <w:szCs w:val="22"/>
          <w:lang w:val="nl-NL"/>
        </w:rPr>
        <w:t>Met vriendelijke groet,</w:t>
      </w:r>
    </w:p>
    <w:p w14:paraId="3238C49B" w14:textId="77777777" w:rsidR="00D208BD" w:rsidRPr="00D208BD" w:rsidRDefault="00D208BD" w:rsidP="00D208BD">
      <w:pPr>
        <w:pStyle w:val="Basisalinea"/>
        <w:spacing w:line="276" w:lineRule="auto"/>
        <w:ind w:left="1418" w:right="2550"/>
        <w:jc w:val="both"/>
        <w:rPr>
          <w:rFonts w:ascii="Calibri" w:hAnsi="Calibri" w:cs="Calibri"/>
          <w:color w:val="auto"/>
          <w:sz w:val="22"/>
          <w:szCs w:val="22"/>
          <w:lang w:val="nl-NL"/>
        </w:rPr>
      </w:pPr>
    </w:p>
    <w:p w14:paraId="46DB478C" w14:textId="77777777" w:rsidR="00D208BD" w:rsidRPr="00D208BD" w:rsidRDefault="00D208BD" w:rsidP="00D208BD">
      <w:pPr>
        <w:pStyle w:val="Basisalinea"/>
        <w:spacing w:line="276" w:lineRule="auto"/>
        <w:ind w:left="1418" w:right="2550"/>
        <w:jc w:val="both"/>
        <w:rPr>
          <w:rFonts w:ascii="Calibri" w:hAnsi="Calibri" w:cs="Calibri"/>
          <w:color w:val="auto"/>
          <w:sz w:val="22"/>
          <w:szCs w:val="22"/>
          <w:lang w:val="nl-NL"/>
        </w:rPr>
      </w:pPr>
      <w:r w:rsidRPr="00D208BD">
        <w:rPr>
          <w:rFonts w:ascii="Calibri" w:hAnsi="Calibri" w:cs="Calibri"/>
          <w:color w:val="auto"/>
          <w:sz w:val="22"/>
          <w:szCs w:val="22"/>
          <w:lang w:val="nl-NL"/>
        </w:rPr>
        <w:t>Alice Vellinga</w:t>
      </w:r>
      <w:r w:rsidRPr="00D208BD">
        <w:rPr>
          <w:rFonts w:ascii="Calibri" w:hAnsi="Calibri" w:cs="Calibri"/>
          <w:color w:val="auto"/>
          <w:sz w:val="22"/>
          <w:szCs w:val="22"/>
          <w:lang w:val="nl-NL"/>
        </w:rPr>
        <w:tab/>
      </w:r>
      <w:r w:rsidRPr="00D208BD">
        <w:rPr>
          <w:rFonts w:ascii="Calibri" w:hAnsi="Calibri" w:cs="Calibri"/>
          <w:color w:val="auto"/>
          <w:sz w:val="22"/>
          <w:szCs w:val="22"/>
          <w:lang w:val="nl-NL"/>
        </w:rPr>
        <w:tab/>
      </w:r>
      <w:r w:rsidRPr="00D208BD">
        <w:rPr>
          <w:rFonts w:ascii="Calibri" w:hAnsi="Calibri" w:cs="Calibri"/>
          <w:color w:val="auto"/>
          <w:sz w:val="22"/>
          <w:szCs w:val="22"/>
          <w:lang w:val="nl-NL"/>
        </w:rPr>
        <w:tab/>
        <w:t>Rolf Albring</w:t>
      </w:r>
      <w:r w:rsidRPr="00D208BD">
        <w:rPr>
          <w:rFonts w:ascii="Calibri" w:hAnsi="Calibri" w:cs="Calibri"/>
          <w:color w:val="auto"/>
          <w:sz w:val="22"/>
          <w:szCs w:val="22"/>
          <w:lang w:val="nl-NL"/>
        </w:rPr>
        <w:tab/>
      </w:r>
      <w:r w:rsidRPr="00D208BD">
        <w:rPr>
          <w:rFonts w:ascii="Calibri" w:hAnsi="Calibri" w:cs="Calibri"/>
          <w:color w:val="auto"/>
          <w:sz w:val="22"/>
          <w:szCs w:val="22"/>
          <w:lang w:val="nl-NL"/>
        </w:rPr>
        <w:tab/>
      </w:r>
      <w:r w:rsidRPr="00D208BD">
        <w:rPr>
          <w:rFonts w:ascii="Calibri" w:hAnsi="Calibri" w:cs="Calibri"/>
          <w:color w:val="auto"/>
          <w:sz w:val="22"/>
          <w:szCs w:val="22"/>
          <w:lang w:val="nl-NL"/>
        </w:rPr>
        <w:tab/>
        <w:t>Koos Nieuwland</w:t>
      </w:r>
    </w:p>
    <w:p w14:paraId="3A97F9E0" w14:textId="68B9A888" w:rsidR="00E2013A" w:rsidRPr="001F4367" w:rsidRDefault="00D208BD" w:rsidP="00F26192">
      <w:pPr>
        <w:pStyle w:val="Basisalinea"/>
        <w:spacing w:line="276" w:lineRule="auto"/>
        <w:ind w:left="1418" w:right="2550"/>
        <w:jc w:val="both"/>
        <w:rPr>
          <w:rFonts w:ascii="Calibri" w:hAnsi="Calibri" w:cs="Calibri"/>
          <w:sz w:val="22"/>
          <w:szCs w:val="22"/>
          <w:lang w:val="nl-NL"/>
        </w:rPr>
      </w:pPr>
      <w:r w:rsidRPr="00F26192">
        <w:rPr>
          <w:rFonts w:ascii="Calibri" w:hAnsi="Calibri" w:cs="Calibri"/>
          <w:color w:val="auto"/>
          <w:sz w:val="18"/>
          <w:szCs w:val="18"/>
          <w:lang w:val="nl-NL"/>
        </w:rPr>
        <w:t>Voorzitter College van Bestuur</w:t>
      </w:r>
      <w:r w:rsidRPr="00F26192">
        <w:rPr>
          <w:rFonts w:ascii="Calibri" w:hAnsi="Calibri" w:cs="Calibri"/>
          <w:color w:val="auto"/>
          <w:sz w:val="18"/>
          <w:szCs w:val="18"/>
          <w:lang w:val="nl-NL"/>
        </w:rPr>
        <w:tab/>
        <w:t xml:space="preserve">directeur Salland en CSG Beilen </w:t>
      </w:r>
      <w:r w:rsidRPr="00F26192">
        <w:rPr>
          <w:rFonts w:ascii="Calibri" w:hAnsi="Calibri" w:cs="Calibri"/>
          <w:color w:val="auto"/>
          <w:sz w:val="18"/>
          <w:szCs w:val="18"/>
          <w:lang w:val="nl-NL"/>
        </w:rPr>
        <w:tab/>
        <w:t xml:space="preserve">directeur a.i. Lariks </w:t>
      </w:r>
      <w:bookmarkStart w:id="0" w:name="_GoBack"/>
      <w:bookmarkEnd w:id="0"/>
    </w:p>
    <w:p w14:paraId="3A97F9E1" w14:textId="77777777" w:rsidR="00E2013A" w:rsidRPr="001F4367" w:rsidRDefault="00E2013A" w:rsidP="00E2013A">
      <w:pPr>
        <w:tabs>
          <w:tab w:val="left" w:pos="1134"/>
        </w:tabs>
        <w:spacing w:line="276" w:lineRule="auto"/>
        <w:ind w:left="1418" w:right="2550"/>
        <w:rPr>
          <w:rFonts w:ascii="Calibri" w:hAnsi="Calibri" w:cs="Calibri"/>
          <w:sz w:val="22"/>
          <w:szCs w:val="22"/>
          <w:lang w:val="nl-NL"/>
        </w:rPr>
      </w:pPr>
    </w:p>
    <w:sectPr w:rsidR="00E2013A" w:rsidRPr="001F4367" w:rsidSect="006A1E22">
      <w:headerReference w:type="default" r:id="rId11"/>
      <w:footerReference w:type="default" r:id="rId12"/>
      <w:headerReference w:type="first" r:id="rId13"/>
      <w:footerReference w:type="first" r:id="rId14"/>
      <w:pgSz w:w="11906" w:h="16838"/>
      <w:pgMar w:top="1134" w:right="369" w:bottom="1134" w:left="357" w:header="709" w:footer="1418" w:gutter="0"/>
      <w:cols w:space="708"/>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97F9E4" w14:textId="77777777" w:rsidR="00352205" w:rsidRDefault="00352205" w:rsidP="00BD0AEE">
      <w:r>
        <w:separator/>
      </w:r>
    </w:p>
  </w:endnote>
  <w:endnote w:type="continuationSeparator" w:id="0">
    <w:p w14:paraId="3A97F9E5" w14:textId="77777777" w:rsidR="00352205" w:rsidRDefault="00352205" w:rsidP="00BD0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7F9E7" w14:textId="77777777" w:rsidR="00822202" w:rsidRDefault="00822202">
    <w:pPr>
      <w:pStyle w:val="Voettekst"/>
    </w:pPr>
    <w:r>
      <w:rPr>
        <w:noProof/>
        <w:lang w:val="nl-NL"/>
      </w:rPr>
      <w:drawing>
        <wp:anchor distT="0" distB="0" distL="114300" distR="114300" simplePos="0" relativeHeight="251661824" behindDoc="1" locked="0" layoutInCell="1" allowOverlap="1" wp14:anchorId="3A97F9EC" wp14:editId="3A97F9ED">
          <wp:simplePos x="0" y="0"/>
          <wp:positionH relativeFrom="column">
            <wp:posOffset>-238120</wp:posOffset>
          </wp:positionH>
          <wp:positionV relativeFrom="paragraph">
            <wp:posOffset>-628015</wp:posOffset>
          </wp:positionV>
          <wp:extent cx="7584946" cy="1669963"/>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er zonder tekst.jpg"/>
                  <pic:cNvPicPr/>
                </pic:nvPicPr>
                <pic:blipFill>
                  <a:blip r:embed="rId1"/>
                  <a:stretch>
                    <a:fillRect/>
                  </a:stretch>
                </pic:blipFill>
                <pic:spPr>
                  <a:xfrm>
                    <a:off x="0" y="0"/>
                    <a:ext cx="7584946" cy="1669963"/>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7F9E9" w14:textId="77777777" w:rsidR="00992BE1" w:rsidRDefault="004A5DF0">
    <w:pPr>
      <w:pStyle w:val="Voettekst"/>
    </w:pPr>
    <w:r>
      <w:rPr>
        <w:noProof/>
        <w:lang w:val="nl-NL"/>
      </w:rPr>
      <w:drawing>
        <wp:anchor distT="0" distB="0" distL="114300" distR="114300" simplePos="0" relativeHeight="251660800" behindDoc="0" locked="0" layoutInCell="1" allowOverlap="1" wp14:anchorId="3A97F9F2" wp14:editId="3A97F9F3">
          <wp:simplePos x="0" y="0"/>
          <wp:positionH relativeFrom="column">
            <wp:posOffset>-226060</wp:posOffset>
          </wp:positionH>
          <wp:positionV relativeFrom="paragraph">
            <wp:posOffset>-617743</wp:posOffset>
          </wp:positionV>
          <wp:extent cx="7580069" cy="1668889"/>
          <wp:effectExtent l="0" t="0" r="0" b="762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oter.jpg"/>
                  <pic:cNvPicPr/>
                </pic:nvPicPr>
                <pic:blipFill>
                  <a:blip r:embed="rId1"/>
                  <a:stretch>
                    <a:fillRect/>
                  </a:stretch>
                </pic:blipFill>
                <pic:spPr>
                  <a:xfrm>
                    <a:off x="0" y="0"/>
                    <a:ext cx="7580069" cy="1668889"/>
                  </a:xfrm>
                  <a:prstGeom prst="rect">
                    <a:avLst/>
                  </a:prstGeom>
                </pic:spPr>
              </pic:pic>
            </a:graphicData>
          </a:graphic>
          <wp14:sizeRelH relativeFrom="page">
            <wp14:pctWidth>0</wp14:pctWidth>
          </wp14:sizeRelH>
          <wp14:sizeRelV relativeFrom="page">
            <wp14:pctHeight>0</wp14:pctHeight>
          </wp14:sizeRelV>
        </wp:anchor>
      </w:drawing>
    </w:r>
    <w:r>
      <w:rPr>
        <w:noProof/>
        <w:lang w:val="nl-NL"/>
      </w:rPr>
      <mc:AlternateContent>
        <mc:Choice Requires="wps">
          <w:drawing>
            <wp:anchor distT="0" distB="0" distL="0" distR="0" simplePos="0" relativeHeight="251657728" behindDoc="0" locked="0" layoutInCell="1" allowOverlap="1" wp14:anchorId="3A97F9F4" wp14:editId="3A97F9F5">
              <wp:simplePos x="0" y="0"/>
              <wp:positionH relativeFrom="page">
                <wp:posOffset>0</wp:posOffset>
              </wp:positionH>
              <wp:positionV relativeFrom="page">
                <wp:posOffset>9264015</wp:posOffset>
              </wp:positionV>
              <wp:extent cx="114935" cy="222250"/>
              <wp:effectExtent l="0" t="0" r="0" b="0"/>
              <wp:wrapThrough wrapText="bothSides">
                <wp:wrapPolygon edited="0">
                  <wp:start x="-27" y="0"/>
                  <wp:lineTo x="-27" y="21328"/>
                  <wp:lineTo x="21600" y="21328"/>
                  <wp:lineTo x="21600" y="0"/>
                  <wp:lineTo x="-27" y="0"/>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935" cy="222250"/>
                      </a:xfrm>
                      <a:prstGeom prst="rect">
                        <a:avLst/>
                      </a:prstGeom>
                      <a:blipFill dpi="0" rotWithShape="0">
                        <a:blip r:embed="rId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97F9F6" w14:textId="77777777" w:rsidR="00992BE1" w:rsidRDefault="00992BE1" w:rsidP="00992BE1">
                          <w:pPr>
                            <w:pStyle w:val="Plattetekst"/>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A97F9F4" id="_x0000_t202" coordsize="21600,21600" o:spt="202" path="m,l,21600r21600,l21600,xe">
              <v:stroke joinstyle="miter"/>
              <v:path gradientshapeok="t" o:connecttype="rect"/>
            </v:shapetype>
            <v:shape id="Text Box 4" o:spid="_x0000_s1026" type="#_x0000_t202" style="position:absolute;margin-left:0;margin-top:729.45pt;width:9.05pt;height:17.5pt;z-index:25165772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" stroked="f">
              <v:fill r:id="rId3" o:title="" recolor="t" type="frame"/>
              <v:path arrowok="t"/>
              <v:textbox style="mso-fit-shape-to-text:t" inset="0,0,0,0">
                <w:txbxContent>
                  <w:p w14:paraId="3A97F9F6" w14:textId="77777777" w:rsidR="00992BE1" w:rsidRDefault="00992BE1" w:rsidP="00992BE1">
                    <w:pPr>
                      <w:pStyle w:val="Plattetekst"/>
                    </w:pPr>
                  </w:p>
                </w:txbxContent>
              </v:textbox>
              <w10:wrap type="through"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97F9E2" w14:textId="77777777" w:rsidR="00352205" w:rsidRDefault="00352205" w:rsidP="00BD0AEE">
      <w:r>
        <w:separator/>
      </w:r>
    </w:p>
  </w:footnote>
  <w:footnote w:type="continuationSeparator" w:id="0">
    <w:p w14:paraId="3A97F9E3" w14:textId="77777777" w:rsidR="00352205" w:rsidRDefault="00352205" w:rsidP="00BD0A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7F9E6" w14:textId="77777777" w:rsidR="004A5DF0" w:rsidRDefault="004A5DF0">
    <w:pPr>
      <w:pStyle w:val="Koptekst"/>
    </w:pPr>
    <w:r>
      <w:rPr>
        <w:noProof/>
        <w:lang w:val="nl-NL"/>
      </w:rPr>
      <w:drawing>
        <wp:anchor distT="0" distB="0" distL="114300" distR="114300" simplePos="0" relativeHeight="251659776" behindDoc="0" locked="0" layoutInCell="1" allowOverlap="1" wp14:anchorId="3A97F9EA" wp14:editId="3A97F9EB">
          <wp:simplePos x="0" y="0"/>
          <wp:positionH relativeFrom="column">
            <wp:posOffset>5709920</wp:posOffset>
          </wp:positionH>
          <wp:positionV relativeFrom="paragraph">
            <wp:posOffset>-433705</wp:posOffset>
          </wp:positionV>
          <wp:extent cx="1638300" cy="1854200"/>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jpg"/>
                  <pic:cNvPicPr/>
                </pic:nvPicPr>
                <pic:blipFill>
                  <a:blip r:embed="rId1"/>
                  <a:stretch>
                    <a:fillRect/>
                  </a:stretch>
                </pic:blipFill>
                <pic:spPr>
                  <a:xfrm>
                    <a:off x="0" y="0"/>
                    <a:ext cx="1638300" cy="1854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7F9E8" w14:textId="77777777" w:rsidR="004A5DF0" w:rsidRDefault="007C5239" w:rsidP="007C5239">
    <w:pPr>
      <w:pStyle w:val="Koptekst"/>
      <w:tabs>
        <w:tab w:val="left" w:pos="10065"/>
      </w:tabs>
    </w:pPr>
    <w:r>
      <w:rPr>
        <w:noProof/>
        <w:lang w:val="nl-NL"/>
      </w:rPr>
      <w:drawing>
        <wp:anchor distT="0" distB="0" distL="114300" distR="114300" simplePos="0" relativeHeight="251662848" behindDoc="0" locked="0" layoutInCell="1" allowOverlap="1" wp14:anchorId="3A97F9EE" wp14:editId="3A97F9EF">
          <wp:simplePos x="0" y="0"/>
          <wp:positionH relativeFrom="column">
            <wp:posOffset>6195695</wp:posOffset>
          </wp:positionH>
          <wp:positionV relativeFrom="paragraph">
            <wp:posOffset>2130425</wp:posOffset>
          </wp:positionV>
          <wp:extent cx="1155700" cy="509270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chter balk.jpg"/>
                  <pic:cNvPicPr/>
                </pic:nvPicPr>
                <pic:blipFill>
                  <a:blip r:embed="rId1"/>
                  <a:stretch>
                    <a:fillRect/>
                  </a:stretch>
                </pic:blipFill>
                <pic:spPr>
                  <a:xfrm>
                    <a:off x="0" y="0"/>
                    <a:ext cx="1155700" cy="5092700"/>
                  </a:xfrm>
                  <a:prstGeom prst="rect">
                    <a:avLst/>
                  </a:prstGeom>
                </pic:spPr>
              </pic:pic>
            </a:graphicData>
          </a:graphic>
          <wp14:sizeRelH relativeFrom="page">
            <wp14:pctWidth>0</wp14:pctWidth>
          </wp14:sizeRelH>
          <wp14:sizeRelV relativeFrom="page">
            <wp14:pctHeight>0</wp14:pctHeight>
          </wp14:sizeRelV>
        </wp:anchor>
      </w:drawing>
    </w:r>
    <w:r>
      <w:rPr>
        <w:noProof/>
        <w:lang w:val="nl-NL"/>
      </w:rPr>
      <w:drawing>
        <wp:anchor distT="0" distB="0" distL="114300" distR="114300" simplePos="0" relativeHeight="251658752" behindDoc="0" locked="0" layoutInCell="1" allowOverlap="1" wp14:anchorId="3A97F9F0" wp14:editId="3A97F9F1">
          <wp:simplePos x="0" y="0"/>
          <wp:positionH relativeFrom="column">
            <wp:posOffset>5716681</wp:posOffset>
          </wp:positionH>
          <wp:positionV relativeFrom="paragraph">
            <wp:posOffset>-446592</wp:posOffset>
          </wp:positionV>
          <wp:extent cx="1638300" cy="1854200"/>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jpg"/>
                  <pic:cNvPicPr/>
                </pic:nvPicPr>
                <pic:blipFill>
                  <a:blip r:embed="rId2"/>
                  <a:stretch>
                    <a:fillRect/>
                  </a:stretch>
                </pic:blipFill>
                <pic:spPr>
                  <a:xfrm>
                    <a:off x="0" y="0"/>
                    <a:ext cx="1638300" cy="1854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306796"/>
    <w:multiLevelType w:val="hybridMultilevel"/>
    <w:tmpl w:val="DF1E352E"/>
    <w:lvl w:ilvl="0" w:tplc="04130001">
      <w:start w:val="1"/>
      <w:numFmt w:val="bullet"/>
      <w:lvlText w:val=""/>
      <w:lvlJc w:val="left"/>
      <w:pPr>
        <w:ind w:left="1777" w:hanging="360"/>
      </w:pPr>
      <w:rPr>
        <w:rFonts w:ascii="Symbol" w:hAnsi="Symbol" w:hint="default"/>
      </w:rPr>
    </w:lvl>
    <w:lvl w:ilvl="1" w:tplc="04130003" w:tentative="1">
      <w:start w:val="1"/>
      <w:numFmt w:val="bullet"/>
      <w:lvlText w:val="o"/>
      <w:lvlJc w:val="left"/>
      <w:pPr>
        <w:ind w:left="2497" w:hanging="360"/>
      </w:pPr>
      <w:rPr>
        <w:rFonts w:ascii="Courier New" w:hAnsi="Courier New" w:cs="Courier New" w:hint="default"/>
      </w:rPr>
    </w:lvl>
    <w:lvl w:ilvl="2" w:tplc="04130005" w:tentative="1">
      <w:start w:val="1"/>
      <w:numFmt w:val="bullet"/>
      <w:lvlText w:val=""/>
      <w:lvlJc w:val="left"/>
      <w:pPr>
        <w:ind w:left="3217" w:hanging="360"/>
      </w:pPr>
      <w:rPr>
        <w:rFonts w:ascii="Wingdings" w:hAnsi="Wingdings" w:hint="default"/>
      </w:rPr>
    </w:lvl>
    <w:lvl w:ilvl="3" w:tplc="04130001" w:tentative="1">
      <w:start w:val="1"/>
      <w:numFmt w:val="bullet"/>
      <w:lvlText w:val=""/>
      <w:lvlJc w:val="left"/>
      <w:pPr>
        <w:ind w:left="3937" w:hanging="360"/>
      </w:pPr>
      <w:rPr>
        <w:rFonts w:ascii="Symbol" w:hAnsi="Symbol" w:hint="default"/>
      </w:rPr>
    </w:lvl>
    <w:lvl w:ilvl="4" w:tplc="04130003" w:tentative="1">
      <w:start w:val="1"/>
      <w:numFmt w:val="bullet"/>
      <w:lvlText w:val="o"/>
      <w:lvlJc w:val="left"/>
      <w:pPr>
        <w:ind w:left="4657" w:hanging="360"/>
      </w:pPr>
      <w:rPr>
        <w:rFonts w:ascii="Courier New" w:hAnsi="Courier New" w:cs="Courier New" w:hint="default"/>
      </w:rPr>
    </w:lvl>
    <w:lvl w:ilvl="5" w:tplc="04130005" w:tentative="1">
      <w:start w:val="1"/>
      <w:numFmt w:val="bullet"/>
      <w:lvlText w:val=""/>
      <w:lvlJc w:val="left"/>
      <w:pPr>
        <w:ind w:left="5377" w:hanging="360"/>
      </w:pPr>
      <w:rPr>
        <w:rFonts w:ascii="Wingdings" w:hAnsi="Wingdings" w:hint="default"/>
      </w:rPr>
    </w:lvl>
    <w:lvl w:ilvl="6" w:tplc="04130001" w:tentative="1">
      <w:start w:val="1"/>
      <w:numFmt w:val="bullet"/>
      <w:lvlText w:val=""/>
      <w:lvlJc w:val="left"/>
      <w:pPr>
        <w:ind w:left="6097" w:hanging="360"/>
      </w:pPr>
      <w:rPr>
        <w:rFonts w:ascii="Symbol" w:hAnsi="Symbol" w:hint="default"/>
      </w:rPr>
    </w:lvl>
    <w:lvl w:ilvl="7" w:tplc="04130003" w:tentative="1">
      <w:start w:val="1"/>
      <w:numFmt w:val="bullet"/>
      <w:lvlText w:val="o"/>
      <w:lvlJc w:val="left"/>
      <w:pPr>
        <w:ind w:left="6817" w:hanging="360"/>
      </w:pPr>
      <w:rPr>
        <w:rFonts w:ascii="Courier New" w:hAnsi="Courier New" w:cs="Courier New" w:hint="default"/>
      </w:rPr>
    </w:lvl>
    <w:lvl w:ilvl="8" w:tplc="04130005" w:tentative="1">
      <w:start w:val="1"/>
      <w:numFmt w:val="bullet"/>
      <w:lvlText w:val=""/>
      <w:lvlJc w:val="left"/>
      <w:pPr>
        <w:ind w:left="753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defaultTabStop w:val="709"/>
  <w:hyphenationZone w:val="425"/>
  <w:defaultTableStyle w:val="Standa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AEE"/>
    <w:rsid w:val="00053C2E"/>
    <w:rsid w:val="000F387F"/>
    <w:rsid w:val="00110617"/>
    <w:rsid w:val="0018017F"/>
    <w:rsid w:val="001F340E"/>
    <w:rsid w:val="001F4367"/>
    <w:rsid w:val="00261137"/>
    <w:rsid w:val="002C62BE"/>
    <w:rsid w:val="002F6D25"/>
    <w:rsid w:val="00352205"/>
    <w:rsid w:val="004815D0"/>
    <w:rsid w:val="004A5DF0"/>
    <w:rsid w:val="006A1E22"/>
    <w:rsid w:val="007C5239"/>
    <w:rsid w:val="007E6163"/>
    <w:rsid w:val="00807E92"/>
    <w:rsid w:val="00822202"/>
    <w:rsid w:val="008243C5"/>
    <w:rsid w:val="0089274B"/>
    <w:rsid w:val="008B6B3F"/>
    <w:rsid w:val="00957E6E"/>
    <w:rsid w:val="00992BE1"/>
    <w:rsid w:val="009A5514"/>
    <w:rsid w:val="009C40CC"/>
    <w:rsid w:val="009C5E43"/>
    <w:rsid w:val="00A3238E"/>
    <w:rsid w:val="00B65CAE"/>
    <w:rsid w:val="00BD0AEE"/>
    <w:rsid w:val="00BD2A7F"/>
    <w:rsid w:val="00D11CD6"/>
    <w:rsid w:val="00D208BD"/>
    <w:rsid w:val="00D5299C"/>
    <w:rsid w:val="00E2013A"/>
    <w:rsid w:val="00F26192"/>
    <w:rsid w:val="00F84EA2"/>
    <w:rsid w:val="00F9645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4:docId w14:val="3A97F9C3"/>
  <w14:defaultImageDpi w14:val="300"/>
  <w15:chartTrackingRefBased/>
  <w15:docId w15:val="{E9A3939D-7814-1146-9C81-6F137B8C3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widowControl w:val="0"/>
      <w:suppressAutoHyphens/>
    </w:pPr>
    <w:rPr>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paragraph" w:customStyle="1" w:styleId="Kop">
    <w:name w:val="Kop"/>
    <w:basedOn w:val="Standaard"/>
    <w:next w:val="Plattetekst"/>
    <w:pPr>
      <w:keepNext/>
      <w:spacing w:before="240" w:after="120"/>
    </w:pPr>
  </w:style>
  <w:style w:type="paragraph" w:styleId="Plattetekst">
    <w:name w:val="Body Text"/>
    <w:basedOn w:val="Standaard"/>
    <w:link w:val="PlattetekstChar"/>
    <w:pPr>
      <w:spacing w:after="120"/>
    </w:pPr>
  </w:style>
  <w:style w:type="paragraph" w:styleId="Lijst">
    <w:name w:val="List"/>
    <w:basedOn w:val="Plattetekst"/>
  </w:style>
  <w:style w:type="paragraph" w:customStyle="1" w:styleId="Bijschrift1">
    <w:name w:val="Bijschrift1"/>
    <w:basedOn w:val="Standaard"/>
    <w:pPr>
      <w:suppressLineNumbers/>
      <w:spacing w:before="120" w:after="120"/>
    </w:pPr>
  </w:style>
  <w:style w:type="paragraph" w:customStyle="1" w:styleId="Index">
    <w:name w:val="Index"/>
    <w:basedOn w:val="Standaard"/>
    <w:pPr>
      <w:suppressLineNumbers/>
    </w:pPr>
  </w:style>
  <w:style w:type="paragraph" w:customStyle="1" w:styleId="NoParagraphStyle">
    <w:name w:val="[No Paragraph Style]"/>
    <w:pPr>
      <w:widowControl w:val="0"/>
      <w:suppressAutoHyphens/>
      <w:spacing w:line="288" w:lineRule="auto"/>
    </w:pPr>
    <w:rPr>
      <w:lang w:val="en-GB"/>
    </w:rPr>
  </w:style>
  <w:style w:type="paragraph" w:styleId="Voettekst">
    <w:name w:val="footer"/>
    <w:basedOn w:val="Standaard"/>
    <w:pPr>
      <w:suppressLineNumbers/>
      <w:tabs>
        <w:tab w:val="center" w:pos="5953"/>
        <w:tab w:val="right" w:pos="11906"/>
      </w:tabs>
    </w:pPr>
  </w:style>
  <w:style w:type="paragraph" w:customStyle="1" w:styleId="Frame-inhoud">
    <w:name w:val="Frame-inhoud"/>
    <w:basedOn w:val="Plattetekst"/>
  </w:style>
  <w:style w:type="paragraph" w:styleId="Koptekst">
    <w:name w:val="header"/>
    <w:basedOn w:val="Standaard"/>
    <w:link w:val="KoptekstChar"/>
    <w:uiPriority w:val="99"/>
    <w:unhideWhenUsed/>
    <w:rsid w:val="00BD0AEE"/>
    <w:pPr>
      <w:tabs>
        <w:tab w:val="center" w:pos="4703"/>
        <w:tab w:val="right" w:pos="9406"/>
      </w:tabs>
    </w:pPr>
  </w:style>
  <w:style w:type="character" w:customStyle="1" w:styleId="KoptekstChar">
    <w:name w:val="Koptekst Char"/>
    <w:basedOn w:val="Standaardalinea-lettertype"/>
    <w:link w:val="Koptekst"/>
    <w:uiPriority w:val="99"/>
    <w:rsid w:val="00BD0AEE"/>
  </w:style>
  <w:style w:type="character" w:customStyle="1" w:styleId="PlattetekstChar">
    <w:name w:val="Platte tekst Char"/>
    <w:link w:val="Plattetekst"/>
    <w:rsid w:val="00992BE1"/>
  </w:style>
  <w:style w:type="paragraph" w:styleId="Normaalweb">
    <w:name w:val="Normal (Web)"/>
    <w:basedOn w:val="Standaard"/>
    <w:uiPriority w:val="99"/>
    <w:semiHidden/>
    <w:unhideWhenUsed/>
    <w:rsid w:val="007E6163"/>
    <w:pPr>
      <w:widowControl/>
      <w:suppressAutoHyphens w:val="0"/>
      <w:spacing w:before="100" w:beforeAutospacing="1" w:after="100" w:afterAutospacing="1"/>
    </w:pPr>
    <w:rPr>
      <w:rFonts w:ascii="Times" w:eastAsia="MS Mincho" w:hAnsi="Times"/>
    </w:rPr>
  </w:style>
  <w:style w:type="paragraph" w:styleId="Ondertitel">
    <w:name w:val="Subtitle"/>
    <w:basedOn w:val="Standaard"/>
    <w:next w:val="Standaard"/>
    <w:link w:val="OndertitelChar"/>
    <w:uiPriority w:val="11"/>
    <w:qFormat/>
    <w:rsid w:val="00822202"/>
    <w:pPr>
      <w:spacing w:after="60"/>
      <w:jc w:val="center"/>
      <w:outlineLvl w:val="1"/>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822202"/>
    <w:rPr>
      <w:rFonts w:asciiTheme="majorHAnsi" w:eastAsiaTheme="majorEastAsia" w:hAnsiTheme="majorHAnsi" w:cstheme="majorBidi"/>
      <w:sz w:val="24"/>
      <w:szCs w:val="24"/>
      <w:lang w:val="en-GB"/>
    </w:rPr>
  </w:style>
  <w:style w:type="paragraph" w:customStyle="1" w:styleId="Basisalinea">
    <w:name w:val="[Basisalinea]"/>
    <w:basedOn w:val="Standaard"/>
    <w:uiPriority w:val="99"/>
    <w:rsid w:val="0089274B"/>
    <w:pPr>
      <w:widowControl/>
      <w:suppressAutoHyphens w:val="0"/>
      <w:autoSpaceDE w:val="0"/>
      <w:autoSpaceDN w:val="0"/>
      <w:adjustRightInd w:val="0"/>
      <w:spacing w:line="288" w:lineRule="auto"/>
      <w:textAlignment w:val="center"/>
    </w:pPr>
    <w:rPr>
      <w:rFonts w:ascii="MinionPro-Regular"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7262716">
      <w:bodyDiv w:val="1"/>
      <w:marLeft w:val="0"/>
      <w:marRight w:val="0"/>
      <w:marTop w:val="0"/>
      <w:marBottom w:val="0"/>
      <w:divBdr>
        <w:top w:val="none" w:sz="0" w:space="0" w:color="auto"/>
        <w:left w:val="none" w:sz="0" w:space="0" w:color="auto"/>
        <w:bottom w:val="none" w:sz="0" w:space="0" w:color="auto"/>
        <w:right w:val="none" w:sz="0" w:space="0" w:color="auto"/>
      </w:divBdr>
    </w:div>
    <w:div w:id="1334337326">
      <w:bodyDiv w:val="1"/>
      <w:marLeft w:val="0"/>
      <w:marRight w:val="0"/>
      <w:marTop w:val="0"/>
      <w:marBottom w:val="0"/>
      <w:divBdr>
        <w:top w:val="none" w:sz="0" w:space="0" w:color="auto"/>
        <w:left w:val="none" w:sz="0" w:space="0" w:color="auto"/>
        <w:bottom w:val="none" w:sz="0" w:space="0" w:color="auto"/>
        <w:right w:val="none" w:sz="0" w:space="0" w:color="auto"/>
      </w:divBdr>
    </w:div>
    <w:div w:id="1520588088">
      <w:bodyDiv w:val="1"/>
      <w:marLeft w:val="0"/>
      <w:marRight w:val="0"/>
      <w:marTop w:val="0"/>
      <w:marBottom w:val="0"/>
      <w:divBdr>
        <w:top w:val="none" w:sz="0" w:space="0" w:color="auto"/>
        <w:left w:val="none" w:sz="0" w:space="0" w:color="auto"/>
        <w:bottom w:val="none" w:sz="0" w:space="0" w:color="auto"/>
        <w:right w:val="none" w:sz="0" w:space="0" w:color="auto"/>
      </w:divBdr>
    </w:div>
    <w:div w:id="1557207818">
      <w:bodyDiv w:val="1"/>
      <w:marLeft w:val="0"/>
      <w:marRight w:val="0"/>
      <w:marTop w:val="0"/>
      <w:marBottom w:val="0"/>
      <w:divBdr>
        <w:top w:val="none" w:sz="0" w:space="0" w:color="auto"/>
        <w:left w:val="none" w:sz="0" w:space="0" w:color="auto"/>
        <w:bottom w:val="none" w:sz="0" w:space="0" w:color="auto"/>
        <w:right w:val="none" w:sz="0" w:space="0" w:color="auto"/>
      </w:divBdr>
    </w:div>
    <w:div w:id="16763013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3.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3900E2E719B5419DB9FE8AA130FF19" ma:contentTypeVersion="13" ma:contentTypeDescription="Create a new document." ma:contentTypeScope="" ma:versionID="10a9c2644f5b07d1d460f61dea982ff6">
  <xsd:schema xmlns:xsd="http://www.w3.org/2001/XMLSchema" xmlns:xs="http://www.w3.org/2001/XMLSchema" xmlns:p="http://schemas.microsoft.com/office/2006/metadata/properties" xmlns:ns3="55f832ce-ac31-408d-8596-f784652e6052" xmlns:ns4="43b36894-4f19-4734-8c60-c231dd5881b5" targetNamespace="http://schemas.microsoft.com/office/2006/metadata/properties" ma:root="true" ma:fieldsID="79df13e24d4d76803c0734fcd03ee197" ns3:_="" ns4:_="">
    <xsd:import namespace="55f832ce-ac31-408d-8596-f784652e6052"/>
    <xsd:import namespace="43b36894-4f19-4734-8c60-c231dd5881b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f832ce-ac31-408d-8596-f784652e605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b36894-4f19-4734-8c60-c231dd588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C965A-1770-4B16-9D2E-71D92D6A0C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f832ce-ac31-408d-8596-f784652e6052"/>
    <ds:schemaRef ds:uri="43b36894-4f19-4734-8c60-c231dd588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124F06-C5C8-4BCB-A824-CA1D791D6718}">
  <ds:schemaRefs>
    <ds:schemaRef ds:uri="http://schemas.microsoft.com/sharepoint/v3/contenttype/forms"/>
  </ds:schemaRefs>
</ds:datastoreItem>
</file>

<file path=customXml/itemProps3.xml><?xml version="1.0" encoding="utf-8"?>
<ds:datastoreItem xmlns:ds="http://schemas.openxmlformats.org/officeDocument/2006/customXml" ds:itemID="{7B63E334-C7EE-43F7-87F6-D0142FE8EADC}">
  <ds:schemaRefs>
    <ds:schemaRef ds:uri="http://schemas.microsoft.com/office/2006/metadata/properties"/>
    <ds:schemaRef ds:uri="55f832ce-ac31-408d-8596-f784652e6052"/>
    <ds:schemaRef ds:uri="http://purl.org/dc/terms/"/>
    <ds:schemaRef ds:uri="http://schemas.openxmlformats.org/package/2006/metadata/core-properties"/>
    <ds:schemaRef ds:uri="http://schemas.microsoft.com/office/2006/documentManagement/types"/>
    <ds:schemaRef ds:uri="43b36894-4f19-4734-8c60-c231dd5881b5"/>
    <ds:schemaRef ds:uri="http://schemas.microsoft.com/office/infopath/2007/PartnerControls"/>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D24CCBE5-DA76-4B6C-96CF-0E96D920D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646</Words>
  <Characters>3554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Maris</dc:creator>
  <cp:keywords/>
  <cp:lastModifiedBy>I.M. Meulenkamp</cp:lastModifiedBy>
  <cp:revision>2</cp:revision>
  <cp:lastPrinted>2014-02-18T11:18:00Z</cp:lastPrinted>
  <dcterms:created xsi:type="dcterms:W3CDTF">2020-03-13T15:14:00Z</dcterms:created>
  <dcterms:modified xsi:type="dcterms:W3CDTF">2020-03-13T15:14:00Z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0x010100273900E2E719B5419DB9FE8AA130FF19</vt:lpwstr>
  </property>
</Properties>
</file>