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BFE03" w14:textId="08254423" w:rsidR="6F5DC20D" w:rsidRPr="005C486F" w:rsidRDefault="00075083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A</w:t>
      </w:r>
      <w:r w:rsidR="6F5DC20D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an de ouders/verzorgers van de leerlingen van onze school </w:t>
      </w:r>
    </w:p>
    <w:p w14:paraId="70A0303C" w14:textId="3F2F3525" w:rsidR="6F5DC20D" w:rsidRPr="005C486F" w:rsidRDefault="00075083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A</w:t>
      </w:r>
      <w:r w:rsidR="6F5DC20D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an onze leerlingen </w:t>
      </w:r>
    </w:p>
    <w:p w14:paraId="61E58C08" w14:textId="1E035CB2" w:rsidR="6F5DC20D" w:rsidRPr="005C486F" w:rsidRDefault="6F5DC20D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br/>
        <w:t xml:space="preserve"> </w:t>
      </w:r>
    </w:p>
    <w:p w14:paraId="297716DD" w14:textId="376E2334" w:rsidR="6F5DC20D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Assen, 14 maart 2020 </w:t>
      </w:r>
    </w:p>
    <w:p w14:paraId="54C3E177" w14:textId="4490AFFA" w:rsidR="6F5DC20D" w:rsidRPr="005C486F" w:rsidRDefault="6F5DC20D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br/>
        <w:t xml:space="preserve"> </w:t>
      </w:r>
    </w:p>
    <w:p w14:paraId="52DB9F82" w14:textId="60BBE725" w:rsidR="6F5DC20D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bookmarkStart w:id="0" w:name="_GoBack"/>
      <w:bookmarkEnd w:id="0"/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Beste ouders/verzorgers en beste leerlingen, </w:t>
      </w:r>
    </w:p>
    <w:p w14:paraId="7DB116AF" w14:textId="32804D71" w:rsidR="6F5DC20D" w:rsidRPr="005C486F" w:rsidRDefault="6F5DC20D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br/>
        <w:t xml:space="preserve"> </w:t>
      </w:r>
    </w:p>
    <w:p w14:paraId="565F08BA" w14:textId="0F959A26" w:rsidR="00075083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Wij informeren u</w:t>
      </w:r>
      <w:r w:rsidR="00861AF9" w:rsidRPr="005C486F">
        <w:rPr>
          <w:rFonts w:asciiTheme="minorHAnsi" w:hAnsiTheme="minorHAnsi" w:cstheme="minorHAnsi"/>
          <w:sz w:val="22"/>
          <w:szCs w:val="22"/>
          <w:lang w:val="nl-NL"/>
        </w:rPr>
        <w:t>/jullie met dit bericht over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="00861AF9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de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>ontwikkeling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>en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op onze school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rondom het coronavirus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>.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</w:p>
    <w:p w14:paraId="157CBAF7" w14:textId="77777777" w:rsidR="00861AF9" w:rsidRPr="005C486F" w:rsidRDefault="6F5DC20D" w:rsidP="00075083">
      <w:pPr>
        <w:ind w:left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Vanmo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>rgen liet een leerling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on</w:t>
      </w:r>
      <w:r w:rsidR="00861AF9" w:rsidRPr="005C486F">
        <w:rPr>
          <w:rFonts w:asciiTheme="minorHAnsi" w:hAnsiTheme="minorHAnsi" w:cstheme="minorHAnsi"/>
          <w:sz w:val="22"/>
          <w:szCs w:val="22"/>
          <w:lang w:val="nl-NL"/>
        </w:rPr>
        <w:t>s weten dat hij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in thuisisolatie </w:t>
      </w:r>
      <w:r w:rsidR="00861AF9" w:rsidRPr="005C486F">
        <w:rPr>
          <w:rFonts w:asciiTheme="minorHAnsi" w:hAnsiTheme="minorHAnsi" w:cstheme="minorHAnsi"/>
          <w:sz w:val="22"/>
          <w:szCs w:val="22"/>
          <w:lang w:val="nl-NL"/>
        </w:rPr>
        <w:t>is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geplaatst. </w:t>
      </w:r>
      <w:r w:rsidR="00861AF9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Hij vertoont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verschijnselen die </w:t>
      </w:r>
    </w:p>
    <w:p w14:paraId="6C62D12F" w14:textId="4413D679" w:rsidR="00075083" w:rsidRPr="005C486F" w:rsidRDefault="6F5DC20D" w:rsidP="00075083">
      <w:pPr>
        <w:ind w:left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op besmetting met 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>het c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>orona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>virus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zouden kunnen duiden. </w:t>
      </w:r>
      <w:r w:rsidR="00861AF9" w:rsidRPr="005C486F">
        <w:rPr>
          <w:rFonts w:asciiTheme="minorHAnsi" w:hAnsiTheme="minorHAnsi" w:cstheme="minorHAnsi"/>
          <w:sz w:val="22"/>
          <w:szCs w:val="22"/>
          <w:lang w:val="nl-NL"/>
        </w:rPr>
        <w:t>Deze leerling is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niet getest, zoals u </w:t>
      </w:r>
    </w:p>
    <w:p w14:paraId="732C4967" w14:textId="42777639" w:rsidR="6F5DC20D" w:rsidRPr="005C486F" w:rsidRDefault="6F5DC20D" w:rsidP="00075083">
      <w:pPr>
        <w:ind w:left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weet doet de GGD dat niet meer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in alle gevallen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. </w:t>
      </w:r>
    </w:p>
    <w:p w14:paraId="5DDEABF3" w14:textId="77777777" w:rsidR="00075083" w:rsidRPr="005C486F" w:rsidRDefault="00075083" w:rsidP="00075083">
      <w:pPr>
        <w:ind w:left="709"/>
        <w:rPr>
          <w:rFonts w:asciiTheme="minorHAnsi" w:hAnsiTheme="minorHAnsi" w:cstheme="minorHAnsi"/>
          <w:sz w:val="22"/>
          <w:szCs w:val="22"/>
          <w:lang w:val="nl-NL"/>
        </w:rPr>
      </w:pPr>
    </w:p>
    <w:p w14:paraId="4AA614B5" w14:textId="77777777" w:rsidR="00075083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De leerling is tot en met donderdag op school geweest,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maar heeft daarna pas klachten gekregen. Het </w:t>
      </w:r>
    </w:p>
    <w:p w14:paraId="0D3BBCB9" w14:textId="77777777" w:rsidR="00075083" w:rsidRPr="005C486F" w:rsidRDefault="00075083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RIVM geeft aan dat de kans op besmetting van anderen op het moment dat er geen klachten zijn, zeer</w:t>
      </w:r>
    </w:p>
    <w:p w14:paraId="21302AC5" w14:textId="3714B15A" w:rsidR="00075083" w:rsidRPr="005C486F" w:rsidRDefault="00075083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klein is. V</w:t>
      </w:r>
      <w:r w:rsidR="00861AF9" w:rsidRPr="005C486F">
        <w:rPr>
          <w:rFonts w:asciiTheme="minorHAnsi" w:hAnsiTheme="minorHAnsi" w:cstheme="minorHAnsi"/>
          <w:sz w:val="22"/>
          <w:szCs w:val="22"/>
          <w:lang w:val="nl-NL"/>
        </w:rPr>
        <w:t>oorlopig komt deze leerling</w:t>
      </w:r>
      <w:r w:rsidR="6F5DC20D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uiteraard niet op school.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>Wij herhalen</w:t>
      </w:r>
      <w:r w:rsidR="6F5DC20D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de oproep uit eerdere </w:t>
      </w:r>
    </w:p>
    <w:p w14:paraId="326BDE22" w14:textId="77777777" w:rsidR="00075083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brieven dat leerlingen in geval van twijfel, hoesten en proesten, thuisblijven om het risico van eventuele </w:t>
      </w:r>
    </w:p>
    <w:p w14:paraId="0A989A64" w14:textId="6F35944B" w:rsidR="6F5DC20D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besmetting zo klein mogelijk te houden. </w:t>
      </w:r>
    </w:p>
    <w:p w14:paraId="2997D964" w14:textId="77777777" w:rsidR="00075083" w:rsidRPr="005C486F" w:rsidRDefault="6F5DC20D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br/>
        <w:t xml:space="preserve"> 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Verder heeft deze ontwikkeling geen gevolgen voor ons beleid. De school is open, wij voorkomen grote </w:t>
      </w:r>
    </w:p>
    <w:p w14:paraId="535523F2" w14:textId="2DADEE63" w:rsidR="00075083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groepen, we werken met gescheiden pauzes, de avondactiviteiten zijn geschrapt en de uitwisselings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softHyphen/>
        <w:t>-</w:t>
      </w:r>
    </w:p>
    <w:p w14:paraId="2DD52005" w14:textId="0450DFFF" w:rsidR="6F5DC20D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activiteiten zijn voorlopig afgelast. </w:t>
      </w:r>
    </w:p>
    <w:p w14:paraId="0A61C4FD" w14:textId="049F2103" w:rsidR="6F5DC20D" w:rsidRPr="005C486F" w:rsidRDefault="6F5DC20D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 </w:t>
      </w:r>
    </w:p>
    <w:p w14:paraId="6AE882B3" w14:textId="77777777" w:rsidR="00075083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Wij blijven u informeren over nieuwe ontwikkelingen. Wilt u het ons laten weten als er in uw gezin een </w:t>
      </w:r>
    </w:p>
    <w:p w14:paraId="6A5FFB34" w14:textId="74EB0F79" w:rsidR="6F5DC20D" w:rsidRPr="005C486F" w:rsidRDefault="6F5DC20D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dergelijke situatie ontstaat? </w:t>
      </w:r>
    </w:p>
    <w:p w14:paraId="22DED6E9" w14:textId="0B266BD6" w:rsidR="6F5DC20D" w:rsidRPr="005C486F" w:rsidRDefault="6F5DC20D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br/>
        <w:t xml:space="preserve"> </w:t>
      </w:r>
    </w:p>
    <w:p w14:paraId="7E118969" w14:textId="33F0321F" w:rsidR="6F5DC20D" w:rsidRPr="005C486F" w:rsidRDefault="00075083" w:rsidP="00075083">
      <w:pPr>
        <w:ind w:firstLine="709"/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>Met vriendelijke groet</w:t>
      </w:r>
      <w:r w:rsidR="6F5DC20D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, </w:t>
      </w:r>
    </w:p>
    <w:p w14:paraId="3461D779" w14:textId="435A1920" w:rsidR="00E2013A" w:rsidRPr="005C486F" w:rsidRDefault="6F5DC20D" w:rsidP="00075083">
      <w:pPr>
        <w:rPr>
          <w:rFonts w:asciiTheme="minorHAnsi" w:hAnsiTheme="minorHAnsi" w:cstheme="minorHAns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 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br/>
        <w:t xml:space="preserve"> 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ab/>
        <w:t xml:space="preserve">Alice Vellinga </w:t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ab/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ab/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ab/>
      </w:r>
      <w:r w:rsidR="00075083" w:rsidRPr="005C486F">
        <w:rPr>
          <w:rFonts w:asciiTheme="minorHAnsi" w:hAnsiTheme="minorHAnsi" w:cstheme="minorHAnsi"/>
          <w:sz w:val="22"/>
          <w:szCs w:val="22"/>
          <w:lang w:val="nl-NL"/>
        </w:rPr>
        <w:tab/>
      </w:r>
      <w:r w:rsidR="005C486F" w:rsidRPr="005C486F">
        <w:rPr>
          <w:rFonts w:asciiTheme="minorHAnsi" w:hAnsiTheme="minorHAnsi" w:cstheme="minorHAnsi"/>
          <w:sz w:val="22"/>
          <w:szCs w:val="22"/>
          <w:lang w:val="nl-NL"/>
        </w:rPr>
        <w:t xml:space="preserve">Rolf </w:t>
      </w:r>
      <w:r w:rsidR="005C486F">
        <w:rPr>
          <w:rFonts w:asciiTheme="minorHAnsi" w:hAnsiTheme="minorHAnsi" w:cstheme="minorHAnsi"/>
          <w:sz w:val="22"/>
          <w:szCs w:val="22"/>
          <w:lang w:val="nl-NL"/>
        </w:rPr>
        <w:t>Albring</w:t>
      </w:r>
    </w:p>
    <w:p w14:paraId="78EB4571" w14:textId="144A9AFB" w:rsidR="00075083" w:rsidRPr="001F4367" w:rsidRDefault="00075083" w:rsidP="00075083">
      <w:pPr>
        <w:rPr>
          <w:rFonts w:ascii="Calibri" w:hAnsi="Calibri" w:cs="Calibri"/>
          <w:sz w:val="22"/>
          <w:szCs w:val="22"/>
          <w:lang w:val="nl-NL"/>
        </w:rPr>
      </w:pPr>
      <w:r w:rsidRPr="005C486F">
        <w:rPr>
          <w:rFonts w:asciiTheme="minorHAnsi" w:hAnsiTheme="minorHAnsi" w:cstheme="minorHAnsi"/>
          <w:sz w:val="22"/>
          <w:szCs w:val="22"/>
          <w:lang w:val="nl-NL"/>
        </w:rPr>
        <w:tab/>
        <w:t>Voorzitter College van Bestuur</w:t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ab/>
      </w:r>
      <w:r w:rsidRPr="005C486F">
        <w:rPr>
          <w:rFonts w:asciiTheme="minorHAnsi" w:hAnsiTheme="minorHAnsi" w:cstheme="minorHAnsi"/>
          <w:sz w:val="22"/>
          <w:szCs w:val="22"/>
          <w:lang w:val="nl-NL"/>
        </w:rPr>
        <w:tab/>
        <w:t xml:space="preserve">directeur </w:t>
      </w:r>
      <w:r w:rsidR="005C486F">
        <w:rPr>
          <w:rFonts w:asciiTheme="minorHAnsi" w:hAnsiTheme="minorHAnsi" w:cstheme="minorHAnsi"/>
          <w:sz w:val="22"/>
          <w:szCs w:val="22"/>
          <w:lang w:val="nl-NL"/>
        </w:rPr>
        <w:t>Salland en Beilen</w:t>
      </w:r>
    </w:p>
    <w:sectPr w:rsidR="00075083" w:rsidRPr="001F4367" w:rsidSect="006A1E2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369" w:bottom="1134" w:left="357" w:header="709" w:footer="1418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2D8B6" w14:textId="77777777" w:rsidR="00352205" w:rsidRDefault="00352205" w:rsidP="00BD0AEE">
      <w:r>
        <w:separator/>
      </w:r>
    </w:p>
  </w:endnote>
  <w:endnote w:type="continuationSeparator" w:id="0">
    <w:p w14:paraId="0FB78278" w14:textId="77777777" w:rsidR="00352205" w:rsidRDefault="00352205" w:rsidP="00BD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209FA" w14:textId="77777777" w:rsidR="00822202" w:rsidRDefault="00822202">
    <w:pPr>
      <w:pStyle w:val="Voettekst"/>
    </w:pPr>
    <w:r>
      <w:rPr>
        <w:noProof/>
        <w:lang w:val="nl-NL"/>
      </w:rPr>
      <w:drawing>
        <wp:anchor distT="0" distB="0" distL="114300" distR="114300" simplePos="0" relativeHeight="251661824" behindDoc="1" locked="0" layoutInCell="1" allowOverlap="1" wp14:anchorId="3A53B2F8" wp14:editId="3C5FA9F6">
          <wp:simplePos x="0" y="0"/>
          <wp:positionH relativeFrom="column">
            <wp:posOffset>-238120</wp:posOffset>
          </wp:positionH>
          <wp:positionV relativeFrom="paragraph">
            <wp:posOffset>-628015</wp:posOffset>
          </wp:positionV>
          <wp:extent cx="7584946" cy="1669963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zonder teks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4946" cy="1669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DFB3E" w14:textId="77777777" w:rsidR="00992BE1" w:rsidRDefault="004A5DF0">
    <w:pPr>
      <w:pStyle w:val="Voettekst"/>
    </w:pPr>
    <w:r>
      <w:rPr>
        <w:noProof/>
        <w:lang w:val="nl-NL"/>
      </w:rPr>
      <w:drawing>
        <wp:anchor distT="0" distB="0" distL="114300" distR="114300" simplePos="0" relativeHeight="251660800" behindDoc="0" locked="0" layoutInCell="1" allowOverlap="1" wp14:anchorId="46374DEA" wp14:editId="22E2AB98">
          <wp:simplePos x="0" y="0"/>
          <wp:positionH relativeFrom="column">
            <wp:posOffset>-226060</wp:posOffset>
          </wp:positionH>
          <wp:positionV relativeFrom="paragraph">
            <wp:posOffset>-617743</wp:posOffset>
          </wp:positionV>
          <wp:extent cx="7580069" cy="1668889"/>
          <wp:effectExtent l="0" t="0" r="0" b="762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069" cy="1668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230DB04" wp14:editId="274ECD9F">
              <wp:simplePos x="0" y="0"/>
              <wp:positionH relativeFrom="page">
                <wp:posOffset>0</wp:posOffset>
              </wp:positionH>
              <wp:positionV relativeFrom="page">
                <wp:posOffset>9264015</wp:posOffset>
              </wp:positionV>
              <wp:extent cx="114935" cy="222250"/>
              <wp:effectExtent l="0" t="0" r="0" b="0"/>
              <wp:wrapThrough wrapText="bothSides">
                <wp:wrapPolygon edited="0">
                  <wp:start x="-27" y="0"/>
                  <wp:lineTo x="-27" y="21328"/>
                  <wp:lineTo x="21600" y="21328"/>
                  <wp:lineTo x="21600" y="0"/>
                  <wp:lineTo x="-27" y="0"/>
                </wp:wrapPolygon>
              </wp:wrapThrough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935" cy="222250"/>
                      </a:xfrm>
                      <a:prstGeom prst="rect">
                        <a:avLst/>
                      </a:prstGeom>
                      <a:blipFill dpi="0" rotWithShape="0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E0A41" w14:textId="77777777" w:rsidR="00992BE1" w:rsidRDefault="00992BE1" w:rsidP="00992BE1">
                          <w:pPr>
                            <w:pStyle w:val="Plattetekst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0DB0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0;margin-top:729.45pt;width:9.05pt;height:17.5pt;z-index:2516577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" stroked="f">
              <v:fill r:id="rId3" o:title="" recolor="t" type="frame"/>
              <v:path arrowok="t"/>
              <v:textbox style="mso-fit-shape-to-text:t" inset="0,0,0,0">
                <w:txbxContent>
                  <w:p w14:paraId="34CE0A41" w14:textId="77777777" w:rsidR="00992BE1" w:rsidRDefault="00992BE1" w:rsidP="00992BE1">
                    <w:pPr>
                      <w:pStyle w:val="Plattetekst"/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39945" w14:textId="77777777" w:rsidR="00352205" w:rsidRDefault="00352205" w:rsidP="00BD0AEE">
      <w:r>
        <w:separator/>
      </w:r>
    </w:p>
  </w:footnote>
  <w:footnote w:type="continuationSeparator" w:id="0">
    <w:p w14:paraId="0562CB0E" w14:textId="77777777" w:rsidR="00352205" w:rsidRDefault="00352205" w:rsidP="00BD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EBC49" w14:textId="77777777" w:rsidR="004A5DF0" w:rsidRDefault="004A5DF0">
    <w:pPr>
      <w:pStyle w:val="Koptekst"/>
    </w:pPr>
    <w:r>
      <w:rPr>
        <w:noProof/>
        <w:lang w:val="nl-NL"/>
      </w:rPr>
      <w:drawing>
        <wp:anchor distT="0" distB="0" distL="114300" distR="114300" simplePos="0" relativeHeight="251659776" behindDoc="0" locked="0" layoutInCell="1" allowOverlap="1" wp14:anchorId="4AC33AEB" wp14:editId="1C49C2EC">
          <wp:simplePos x="0" y="0"/>
          <wp:positionH relativeFrom="column">
            <wp:posOffset>5709920</wp:posOffset>
          </wp:positionH>
          <wp:positionV relativeFrom="paragraph">
            <wp:posOffset>-433705</wp:posOffset>
          </wp:positionV>
          <wp:extent cx="1638300" cy="18542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185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E53C7" w14:textId="77777777" w:rsidR="004A5DF0" w:rsidRDefault="007C5239" w:rsidP="007C5239">
    <w:pPr>
      <w:pStyle w:val="Koptekst"/>
      <w:tabs>
        <w:tab w:val="left" w:pos="10065"/>
      </w:tabs>
    </w:pPr>
    <w:r>
      <w:rPr>
        <w:noProof/>
        <w:lang w:val="nl-NL"/>
      </w:rPr>
      <w:drawing>
        <wp:anchor distT="0" distB="0" distL="114300" distR="114300" simplePos="0" relativeHeight="251662848" behindDoc="0" locked="0" layoutInCell="1" allowOverlap="1" wp14:anchorId="4C7E608A" wp14:editId="61ED639B">
          <wp:simplePos x="0" y="0"/>
          <wp:positionH relativeFrom="column">
            <wp:posOffset>6195695</wp:posOffset>
          </wp:positionH>
          <wp:positionV relativeFrom="paragraph">
            <wp:posOffset>2130425</wp:posOffset>
          </wp:positionV>
          <wp:extent cx="1155700" cy="50927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chter bal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5700" cy="509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/>
      </w:rPr>
      <w:drawing>
        <wp:anchor distT="0" distB="0" distL="114300" distR="114300" simplePos="0" relativeHeight="251658752" behindDoc="0" locked="0" layoutInCell="1" allowOverlap="1" wp14:anchorId="6D89215C" wp14:editId="63722218">
          <wp:simplePos x="0" y="0"/>
          <wp:positionH relativeFrom="column">
            <wp:posOffset>5716681</wp:posOffset>
          </wp:positionH>
          <wp:positionV relativeFrom="paragraph">
            <wp:posOffset>-446592</wp:posOffset>
          </wp:positionV>
          <wp:extent cx="1638300" cy="18542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8300" cy="185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EE"/>
    <w:rsid w:val="00053C2E"/>
    <w:rsid w:val="00075083"/>
    <w:rsid w:val="000F387F"/>
    <w:rsid w:val="00110617"/>
    <w:rsid w:val="0018017F"/>
    <w:rsid w:val="001F340E"/>
    <w:rsid w:val="001F4367"/>
    <w:rsid w:val="00261137"/>
    <w:rsid w:val="002C62BE"/>
    <w:rsid w:val="002F6D25"/>
    <w:rsid w:val="00352205"/>
    <w:rsid w:val="004815D0"/>
    <w:rsid w:val="004A5DF0"/>
    <w:rsid w:val="005C486F"/>
    <w:rsid w:val="006A1E22"/>
    <w:rsid w:val="007C5239"/>
    <w:rsid w:val="007E6163"/>
    <w:rsid w:val="00807E92"/>
    <w:rsid w:val="00822202"/>
    <w:rsid w:val="008243C5"/>
    <w:rsid w:val="00861AF9"/>
    <w:rsid w:val="0089274B"/>
    <w:rsid w:val="008B6B3F"/>
    <w:rsid w:val="00957E6E"/>
    <w:rsid w:val="00992BE1"/>
    <w:rsid w:val="009A5514"/>
    <w:rsid w:val="009C40CC"/>
    <w:rsid w:val="009C5E43"/>
    <w:rsid w:val="00A3238E"/>
    <w:rsid w:val="00B65CAE"/>
    <w:rsid w:val="00BD0AEE"/>
    <w:rsid w:val="00BD2A7F"/>
    <w:rsid w:val="00D11CD6"/>
    <w:rsid w:val="00D5299C"/>
    <w:rsid w:val="00E2013A"/>
    <w:rsid w:val="00F84EA2"/>
    <w:rsid w:val="00F96453"/>
    <w:rsid w:val="07737E62"/>
    <w:rsid w:val="5EEA9737"/>
    <w:rsid w:val="6F5DC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4DACA66B"/>
  <w14:defaultImageDpi w14:val="300"/>
  <w15:chartTrackingRefBased/>
  <w15:docId w15:val="{E9A3939D-7814-1146-9C81-6F137B8C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widowControl w:val="0"/>
      <w:suppressAutoHyphens/>
    </w:pPr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paragraph" w:customStyle="1" w:styleId="Kop">
    <w:name w:val="Kop"/>
    <w:basedOn w:val="Standaard"/>
    <w:next w:val="Plattetekst"/>
    <w:pPr>
      <w:keepNext/>
      <w:spacing w:before="240" w:after="120"/>
    </w:pPr>
  </w:style>
  <w:style w:type="paragraph" w:styleId="Plattetekst">
    <w:name w:val="Body Text"/>
    <w:basedOn w:val="Standaard"/>
    <w:link w:val="PlattetekstChar"/>
    <w:pPr>
      <w:spacing w:after="120"/>
    </w:pPr>
  </w:style>
  <w:style w:type="paragraph" w:styleId="Lijst">
    <w:name w:val="List"/>
    <w:basedOn w:val="Plattetekst"/>
  </w:style>
  <w:style w:type="paragraph" w:customStyle="1" w:styleId="Bijschrift1">
    <w:name w:val="Bijschrift1"/>
    <w:basedOn w:val="Standaard"/>
    <w:pPr>
      <w:suppressLineNumbers/>
      <w:spacing w:before="120" w:after="120"/>
    </w:pPr>
  </w:style>
  <w:style w:type="paragraph" w:customStyle="1" w:styleId="Index">
    <w:name w:val="Index"/>
    <w:basedOn w:val="Standaard"/>
    <w:pPr>
      <w:suppressLineNumbers/>
    </w:pPr>
  </w:style>
  <w:style w:type="paragraph" w:customStyle="1" w:styleId="NoParagraphStyle">
    <w:name w:val="[No Paragraph Style]"/>
    <w:pPr>
      <w:widowControl w:val="0"/>
      <w:suppressAutoHyphens/>
      <w:spacing w:line="288" w:lineRule="auto"/>
    </w:pPr>
    <w:rPr>
      <w:lang w:val="en-GB"/>
    </w:rPr>
  </w:style>
  <w:style w:type="paragraph" w:styleId="Voettekst">
    <w:name w:val="footer"/>
    <w:basedOn w:val="Standaard"/>
    <w:pPr>
      <w:suppressLineNumbers/>
      <w:tabs>
        <w:tab w:val="center" w:pos="5953"/>
        <w:tab w:val="right" w:pos="11906"/>
      </w:tabs>
    </w:pPr>
  </w:style>
  <w:style w:type="paragraph" w:customStyle="1" w:styleId="Frame-inhoud">
    <w:name w:val="Frame-inhoud"/>
    <w:basedOn w:val="Plattetekst"/>
  </w:style>
  <w:style w:type="paragraph" w:styleId="Koptekst">
    <w:name w:val="header"/>
    <w:basedOn w:val="Standaard"/>
    <w:link w:val="KoptekstChar"/>
    <w:uiPriority w:val="99"/>
    <w:unhideWhenUsed/>
    <w:rsid w:val="00BD0AEE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D0AEE"/>
  </w:style>
  <w:style w:type="character" w:customStyle="1" w:styleId="PlattetekstChar">
    <w:name w:val="Platte tekst Char"/>
    <w:link w:val="Plattetekst"/>
    <w:rsid w:val="00992BE1"/>
  </w:style>
  <w:style w:type="paragraph" w:styleId="Normaalweb">
    <w:name w:val="Normal (Web)"/>
    <w:basedOn w:val="Standaard"/>
    <w:uiPriority w:val="99"/>
    <w:semiHidden/>
    <w:unhideWhenUsed/>
    <w:rsid w:val="007E6163"/>
    <w:pPr>
      <w:widowControl/>
      <w:suppressAutoHyphens w:val="0"/>
      <w:spacing w:before="100" w:beforeAutospacing="1" w:after="100" w:afterAutospacing="1"/>
    </w:pPr>
    <w:rPr>
      <w:rFonts w:ascii="Times" w:eastAsia="MS Mincho" w:hAnsi="Time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22202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22202"/>
    <w:rPr>
      <w:rFonts w:asciiTheme="majorHAnsi" w:eastAsiaTheme="majorEastAsia" w:hAnsiTheme="majorHAnsi" w:cstheme="majorBidi"/>
      <w:sz w:val="24"/>
      <w:szCs w:val="24"/>
      <w:lang w:val="en-GB"/>
    </w:rPr>
  </w:style>
  <w:style w:type="paragraph" w:customStyle="1" w:styleId="Basisalinea">
    <w:name w:val="[Basisalinea]"/>
    <w:basedOn w:val="Standaard"/>
    <w:uiPriority w:val="99"/>
    <w:rsid w:val="0089274B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2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3900E2E719B5419DB9FE8AA130FF19" ma:contentTypeVersion="13" ma:contentTypeDescription="Create a new document." ma:contentTypeScope="" ma:versionID="10a9c2644f5b07d1d460f61dea982ff6">
  <xsd:schema xmlns:xsd="http://www.w3.org/2001/XMLSchema" xmlns:xs="http://www.w3.org/2001/XMLSchema" xmlns:p="http://schemas.microsoft.com/office/2006/metadata/properties" xmlns:ns3="55f832ce-ac31-408d-8596-f784652e6052" xmlns:ns4="43b36894-4f19-4734-8c60-c231dd5881b5" targetNamespace="http://schemas.microsoft.com/office/2006/metadata/properties" ma:root="true" ma:fieldsID="79df13e24d4d76803c0734fcd03ee197" ns3:_="" ns4:_="">
    <xsd:import namespace="55f832ce-ac31-408d-8596-f784652e6052"/>
    <xsd:import namespace="43b36894-4f19-4734-8c60-c231dd5881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832ce-ac31-408d-8596-f784652e6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b36894-4f19-4734-8c60-c231dd588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ABA708-892C-42E9-9A83-3AE7563E86E6}">
  <ds:schemaRefs>
    <ds:schemaRef ds:uri="http://purl.org/dc/dcmitype/"/>
    <ds:schemaRef ds:uri="43b36894-4f19-4734-8c60-c231dd5881b5"/>
    <ds:schemaRef ds:uri="http://purl.org/dc/elements/1.1/"/>
    <ds:schemaRef ds:uri="http://schemas.microsoft.com/office/2006/metadata/properties"/>
    <ds:schemaRef ds:uri="55f832ce-ac31-408d-8596-f784652e6052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4D60D97-7156-4AA5-B738-35D10E4F1F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F1AB1D-E979-4966-8015-741FC9D56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832ce-ac31-408d-8596-f784652e6052"/>
    <ds:schemaRef ds:uri="43b36894-4f19-4734-8c60-c231dd588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E67ACB-EFFF-451B-BC24-C61FF0EBD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Maris</dc:creator>
  <cp:keywords/>
  <cp:lastModifiedBy>H. Oosterhof - de Raadt</cp:lastModifiedBy>
  <cp:revision>3</cp:revision>
  <cp:lastPrinted>2014-02-18T11:18:00Z</cp:lastPrinted>
  <dcterms:created xsi:type="dcterms:W3CDTF">2020-03-14T15:57:00Z</dcterms:created>
  <dcterms:modified xsi:type="dcterms:W3CDTF">2020-03-14T19:03:00Z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0x010100273900E2E719B5419DB9FE8AA130FF19</vt:lpwstr>
  </property>
</Properties>
</file>